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51d5e" w14:textId="3b51d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27 декабря 2024 года № 23-4 "О бюджете Кокпектинского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области Абай от 2 декабря 2025 года № 35-3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Кокпектинский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"О бюджете Кокпектинского сельского округа на 2025-2027 годы" от 27 декабря 2024 года № 23-4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Кокпектинского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742 259,4 тысяч тенге: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85 606,2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5 693,8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650 959,4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787 813,7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- 45 554,3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45 554,3 тысяч тенге: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45 554,3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23-4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Кокпектинского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742 259,4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85 606,2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10 230,1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рекламы на объектах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650 959,4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650 959,4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650 959,4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787 813,7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207 209,2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207 209,2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207 209,2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142 109,2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526 637,3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514 843,7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514 843,7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440 849,4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сельских населенных пунктах в рамках проекта: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-45 554,3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45 554,3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23-4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областного бюджета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введение дополнительных обязательных пенсионных взносов работодателя для работников бюджетной сферы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комплексной детской площадки в селе Кокпекты (район центральной площади)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44 578,0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арки в селе Кокпекты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67 254,0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детской площадки в селе Кокпекты (район 66 новых квартир для многодетных семей)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8 960,0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фонтана в селе Кокпекты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29 905,0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по очистке русла реки "Кокпекты" в селе Кокпекты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уличного освещения улиц в с. Кокпекты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161 647,0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23-4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районного бюджета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села Кокпекты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140 273,1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уличного освещения в селах Кокпекты, Шариптогай, Ажа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2 826,3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оформление правоустанавливающих документов сельского округа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резиденции, в связи с передачи здания на баланс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8 928,6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5 967,2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Бурение скважины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аренда передвижной сцены c музыкальной аппаратурой и световым оборудованием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к празднованию 180-летия Абая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8 220,0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услуги (вода)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вывоз мусора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буртование свалки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видеокамер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8 212,0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полив и подметание внутрипоселковых дорог, скос травы внутри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демонтаж - монтаж въездной арки с. Кокпекты;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мусорных контейнеров в количестве 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работы по благоустройству (покраска здания клуба в селе Шариптогай)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сметы детской-спортивной площадки район Заречное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ямочный ремонт в с. Кокпекты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устройство перил внутри-поселковых мостов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доставку и установку деревяных уличных туалетов;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системы отопления (пожарной части);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15 627,3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системы электроэнергии (пожарной части);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15 543,9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установка водопропускной трубы для беспрепятственного прохождения талой воды в с.Кокпекты по ул.Кабанбай Батыра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установка водопропускной трубы для беспрепятственного прохождения талой воды в с.Кокпекты по ул.Толеубаева на выходе пруд - нокопителя Кокпекты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водопропускных труб для предотвращение размыва дорожного полотна на 8 км автомобильной дороги местного значения "Кокпекты-Узынбулак"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смет на текущий ремонт (асфальтирование дорог 12км.) в с. Кокпекты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Зимнее содержание дорог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Электроэнергия уличного освещения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светофорных объектов в с. Кокпекты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по предупреждению ЧС в паводковый период села Ажа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Перерасчет по заработной плате согласно протокола стажа Мерибаевой Г.Т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Электроэнергия здания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до конца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сооружений с земельным участком (зона отдыха и развлечений)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368 351 ,4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