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91c0" w14:textId="21b9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Шолпанского сельского округа Урджарского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декабря 2025 года № 31-642/VIII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Шолпанского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52 008,0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40 073,0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52 506,0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-498,0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000000"/>
          <w:sz w:val="28"/>
        </w:rPr>
        <w:t>№ 34-697/VIII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№31-642/VIII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ff0000"/>
          <w:sz w:val="28"/>
        </w:rPr>
        <w:t>№ 34-697/VIII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№31-642/VIII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№31-642/VIII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Шолпанского сельского округа Урджарского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