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8308" w14:textId="cff8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Салкынбельского сельского округа Урджарского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26 декабря 2025 года № 31-640/VIII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года,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Урджарский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Салкынбельского сельского округа Урджарского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4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40 499,0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34 351,0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42 121,2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- 1 622,2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- 1622,2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1 622,2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1 622,2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23.04.2026 </w:t>
      </w:r>
      <w:r>
        <w:rPr>
          <w:rFonts w:ascii="Times New Roman"/>
          <w:b w:val="false"/>
          <w:i w:val="false"/>
          <w:color w:val="000000"/>
          <w:sz w:val="28"/>
        </w:rPr>
        <w:t>№ 34-695/VIII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№31-640/VIII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Салкынбельского сельского округа Урджарского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23.04.2026 </w:t>
      </w:r>
      <w:r>
        <w:rPr>
          <w:rFonts w:ascii="Times New Roman"/>
          <w:b w:val="false"/>
          <w:i w:val="false"/>
          <w:color w:val="ff0000"/>
          <w:sz w:val="28"/>
        </w:rPr>
        <w:t>№ 34-695/VIII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- 1 622,2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- 1 622,2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№31-640/VIII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Салкынбельского сельского округа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№31-640/VIII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Салкынбельского сельского округа Урджарского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