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ffe1c" w14:textId="76ffe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Науалинского сельского округа Урджарского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декабря 2025 года № 31-639/VIII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15 марта 2025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Урджарский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Науалинского сельского округа Урджарского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258 452,2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30 366,0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228 086,2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261 248,9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-2 796,7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-2 796,7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2 796,7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2 796,7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000000"/>
          <w:sz w:val="28"/>
        </w:rPr>
        <w:t>№ 34-694/VIII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Урджарского районного маслихата области Абай от 23.04.2026 </w:t>
      </w:r>
      <w:r>
        <w:rPr>
          <w:rFonts w:ascii="Times New Roman"/>
          <w:b w:val="false"/>
          <w:i w:val="false"/>
          <w:color w:val="ff0000"/>
          <w:sz w:val="28"/>
        </w:rPr>
        <w:t>№ 34-694/VIII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258 452,2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228 086,2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261 248,9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46 604,0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209 979,2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№31-639/VIII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Науалинского сельского округа Урджарского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