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69e51" w14:textId="8b69e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Каракольского сельского округа Урджарского района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области Абай от 26 декабря 2025 года № 31-637/VIII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15 марта 2025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Урджарский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Каракольского сельского округа Урджарского района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4 соответственно,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162 840,0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13 301,0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149 539,0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165 037,7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бюджетные кредиты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погашение бюджетных кредитов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тенге;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приобретение финансовых активов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от продажи финансовых активов государства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- 2 197,7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- 2 197,7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2 197,7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2 197,7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Урджарского районного маслихата области Абай от 23.04.2026 </w:t>
      </w:r>
      <w:r>
        <w:rPr>
          <w:rFonts w:ascii="Times New Roman"/>
          <w:b w:val="false"/>
          <w:i w:val="false"/>
          <w:color w:val="000000"/>
          <w:sz w:val="28"/>
        </w:rPr>
        <w:t>№ 34-693/VIII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Урджарского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№31-637/VIII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Каракольского сельского округа Урджарского района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Урджарского районного маслихата области Абай от 23.04.2026 </w:t>
      </w:r>
      <w:r>
        <w:rPr>
          <w:rFonts w:ascii="Times New Roman"/>
          <w:b w:val="false"/>
          <w:i w:val="false"/>
          <w:color w:val="ff0000"/>
          <w:sz w:val="28"/>
        </w:rPr>
        <w:t>№ 34-693/VIII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162 840,0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149 539,0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149 539,0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165 037,7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47 633,0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47 633,0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47 633,0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47 433,0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109 550,0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109 550,0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109 550,0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109 550,0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- 2 197,7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- 2 197,7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2 197,7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2 197,7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2 197,7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2 197,7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№31-637/VIII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Каракольского сельского округа Урджарского района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41 746,0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27 384,0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27 384,0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№31-637/VIII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Каракольского сельского округа Урджарского района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42 580,0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27 055,0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