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c27c" w14:textId="086c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Кокозекского сельского округа Урджарского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декабря 2025 года № 31-635/VIII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Кокозекского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38 216,0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23 389,0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41 829,0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-3 613,0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3 613,0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3 613,0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000000"/>
          <w:sz w:val="28"/>
        </w:rPr>
        <w:t>№ 34-691/VIII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№31-635/VIII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ff0000"/>
          <w:sz w:val="28"/>
        </w:rPr>
        <w:t>№ 34-691/VIII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№31-635/VIII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№31-635/VIII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