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1a18" w14:textId="6711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Жогаргы Егинсуйского сельского округа Урджарского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декабря 2025 года № 31-634/VIII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Жогаргы Егинсуйского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42 933,0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31 720,0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45 146,0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- 2 213,0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- 2 213,0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2 213,0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2 213,0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000000"/>
          <w:sz w:val="28"/>
        </w:rPr>
        <w:t>№ 34-690/VIII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ff0000"/>
          <w:sz w:val="28"/>
        </w:rPr>
        <w:t>№ 34-690/VIII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