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3a59a" w14:textId="ee3a5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 Жана тилекского сельского округа Урджарского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26 декабря 2025 года № 31-633/VIII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15 марта 2025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Урджарский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Жана тилекского сельского округа Урджарского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48 271,0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12 455,0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35 816,0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51 702,0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-3 431,0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-3 431,0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3 431,0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3 431,0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Урджарского районного маслихата области Абай от 23.04.2026 </w:t>
      </w:r>
      <w:r>
        <w:rPr>
          <w:rFonts w:ascii="Times New Roman"/>
          <w:b w:val="false"/>
          <w:i w:val="false"/>
          <w:color w:val="000000"/>
          <w:sz w:val="28"/>
        </w:rPr>
        <w:t>№ 34-689/VIII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№31-633/VIII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 тилекского сельского округа Урджарского района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Урджарского районного маслихата области Абай от 23.04.2026 </w:t>
      </w:r>
      <w:r>
        <w:rPr>
          <w:rFonts w:ascii="Times New Roman"/>
          <w:b w:val="false"/>
          <w:i w:val="false"/>
          <w:color w:val="ff0000"/>
          <w:sz w:val="28"/>
        </w:rPr>
        <w:t>№ 34-689/VIII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51 702,0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-3 431,0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-3 431,0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№31-633/VIII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 тилекского сельского округа Урджарского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21 306,0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№31-633/VIII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 тилекского сельского округа Урджарского района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20 912,0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