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a021" w14:textId="be5a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Ельтайского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Ельтайкого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–36 678,0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ненефтянойдефицит (профицит) бюджета - 544,0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- 544,0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34-688/VIII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34-688/VIII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31-632/VIII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31-632/VIII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