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14ff" w14:textId="e3a1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Бестерекского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Бестерекского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53 648,8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- 1 323,8тысяч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1 323,8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34-687/VIII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34-687/VIII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