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f3a6" w14:textId="52cf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Алтыншокинского сельского округа Урджарского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26 декабря 2025 года № 31-628/VIII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15 марта 2025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Урджарский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Алтыншокинского сельского округа Урджарского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55 221,0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14 523,0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40 698,0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55 221,0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№31-628/VIII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Алтыншокинского сельского округа Урджарского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№31-628/VIII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Алтыншокинского сельского округа Урджарского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№31-628/VIII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Алтыншокинского сельского округа Урджарского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