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5fb6" w14:textId="9c65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Акжарского сельского округа Урджарского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26 декабря 2025 года № 31-627/VIII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15 марта 2025 года и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Урджарский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бюджет Акжарского сельского округа Урджарского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4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72 549,0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35 438,0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37 111,0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72 700,4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-151,4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151,4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151,4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23.04.2026 </w:t>
      </w:r>
      <w:r>
        <w:rPr>
          <w:rFonts w:ascii="Times New Roman"/>
          <w:b w:val="false"/>
          <w:i w:val="false"/>
          <w:color w:val="000000"/>
          <w:sz w:val="28"/>
        </w:rPr>
        <w:t>№ 34-685/VIII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№31-627/VIII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Урджарского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23.04.2026 </w:t>
      </w:r>
      <w:r>
        <w:rPr>
          <w:rFonts w:ascii="Times New Roman"/>
          <w:b w:val="false"/>
          <w:i w:val="false"/>
          <w:color w:val="ff0000"/>
          <w:sz w:val="28"/>
        </w:rPr>
        <w:t>№ 34-685/VIII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40 712,4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№31-627/VIII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Урджарского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№31-627/VIII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Урджарского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