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8a581" w14:textId="008a5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27 декабря 2024 года № 21-418/VIIІ "О бюджете Жана тилекского сельского округа Урджарского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9 декабря 2025 года № 30-609/VIII. Утратило силу решением Урджарского районного маслихата области Абай от 26 декабря 2025 года № 31-650/VIII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Урджарского районного маслихата области Абай от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декабря 2024 года № 21-418/VIIІ "О бюджете Жана тилекского сельского округа Урджарского района на 2025-2027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 тилекского сельского округа Урджарского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187 507,5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10 290,0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177 217,5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193 507,3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-5 999,8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Нефтяной дефицит (профицит) бюджета - -5 999,8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5 999,8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5 999,8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председателя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№30-609/VIII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№21-418/VIII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 тилекского сельского округа Урджарского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187 507,5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177 217,5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177 217,5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193 507,3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