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e417" w14:textId="ebae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21-422/VIII "О бюджете Каракольского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24 октября 2025 года № 28-569/VIII.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№21-422/VIII "О бюджете Каракольского сельского округа Урджарского района на 2025-2027 годы" следующее изменение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Утвердить бюджет Каракольского сельского округа Урджарского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113 202,4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11 069,0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102 133,4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114 169,4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-967,0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-967,0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 967,0 тысяч тенге: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№28-569/VIII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21-422/VIII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