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2696" w14:textId="1372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27 декабря 2024 года № 21-423/VIIІ "О бюджете Коныршаулинского сельского округа Урджарского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24 октября 2025 года № 28-565/VIII.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 21-423/VIIІ "О бюджете Коныршаулинского сельского округа Урджарского района на 2025-2027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Коныршаулинского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92 122,1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36 282,0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55 840,1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93 079,1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-957,0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-957,0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- 957,0 тысяч тенге, 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- 957,0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№28-565/VIII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№21-423/VIII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Коныршаулинского сельского округа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55 840,1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