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b217" w14:textId="e35b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2025-2029 годы по Урджарскому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15 апреля 2025 года № 24-455/VIII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и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на 2025-2029 годы по Урджарскому району согласно прилагаемым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№24-455/VIII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Урджарскому району на 2025-2029 годы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План по управлению пастбищами и их использованию по Урджарскому району на 2025-2029 годы (далее – План) разработан в соответствии с подпунктом 4-1) статьи 6 Закона Республики Казахстан "О пастбищах" (далее – Закон)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используются результаты геоботанического обследования пастбищ,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с подпунктом 5-1)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на основании Типовых правил выпаса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статьей 99 Лесного кодекса Республики Казахстан,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пастбищ, которые могут быть предоставлены в землепользование пастбищепользователям.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Правилами резервирования земель,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таблице 10 приложения 6 к Методике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11064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отдела Земельных отношений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Урджарского района, тысяч гектаров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адми-нистра-тивно-терри-ториаль-ных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сельско-хозяй-ствен-ного назна-чения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насе-лен-ных пунк-тов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про-мыш-лен-ности, тран-спорта, связи и иного не сельско-хозяй-ствен-ного назна-чения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охра-няемых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фон-да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фон-да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364,201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5E-05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1203,906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клас-сифи-катора адми-нис- тра-тивно-тер-рито-риаль-ных объек-тов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насе-лен-ного пунк-та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пло-щадь паст-бищ, тысяч гек-таров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пред-назна-ченные для удовле-творе-ния нужд населе-ния по выпасу сельско-хозяй-ствен-ных живот-ных личного под-ворья,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общес-твен-ные, тысяч гек-таров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отгон-ные, тысяч гек-таров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гек-таров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арид-ные, тысяч гек-таров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куль-турные, тысяч гек-таров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Карамойыл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19,9384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Карабуйрат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Бургон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"Шалкар"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Даулетбек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831018301021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Каиркубенов Толеугажы Нурсалимович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530509301769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"Амантай"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Оразгажи Мынжанович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550518300476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"Берик"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Идырышев Айпхан Аширгалиевич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500510302122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"Женис"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Жынгылбаев Жумадил Скакович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480715301539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"Секен"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Берикова Самалкан Башировна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550322400070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Чинибеков Сарсембай Калдыбатырович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590110301512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"Боранбай"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Копжасаров Мукан Мухамбекович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490507301024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"Жасулан"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Орынбасар Айтмуханбетовна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570118400657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"Мақсат"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Абылгазы Бегешович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650704301832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"Гульжанат" Темирбаев Асхат Туркистанович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750725301154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"Руслан-Р"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Танырберген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371025300966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"Смак"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Усаев Бактыбек Смакович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610101316598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"Нуржан"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Габдулважит Саканович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500902300424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Базарбеков Кулубай Нурпеисович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470225300258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"Айбек"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 Батырбек Токанович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620114302401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23- 248-012-060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"Каз-Агро-Нур"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Казанбасов Габдылмурат Кабылмажитович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830318301505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"Каз-Агро-Нур"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Казанбасов Габдылмурат Кабылмажитович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830318301505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Кайракпаев Сериккан Жунусканович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620618301562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"Радуга"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Щуцкий Геннадий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690726301097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"Радуга"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Щуцкий Геннадий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690726301097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Дамира Нурмухаметовна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400624400965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"Ырысақ-Ата"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Жанабай Кенжебекович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600905302646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"Руслан"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Каират Омербекович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710307301253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"Тлеген"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Мергазы Дюсембаевич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620608301904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"Марат"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Имамукаметов Еркин Жарылкасынович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730524300724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"Аленушка"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Владимир Артурович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780328301944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"Кызыл Тума" Кенжебаев Асен Нурушевич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680113302090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"Бауыржан"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Тельжанов Мураткан Серикканович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740925301133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Танасбаева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410101406426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"Избасар"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Байконаков Еркын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730322300260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"Ирина"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Валл Ирина Кондратьевна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610413400673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"Актоган"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Данабекова Роза Согумбаевна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701113400674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"Жанболыс"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Дайрова Рахима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480101406082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"Абдураим"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Тлемисова Гульжан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701218400734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"Абдураим"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Тлемисова Гульжан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701218400734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"Раймбек"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Сериккажы Жунусканович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580126302090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Алипова Гульнар Дюсембаевна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700512400968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Абдылбаева Райхан Далелхановна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480627401438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"Руслан"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Кайрат Омербекович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710307301253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"Ерасыл"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Байсабыров Кайрбек Борашевич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581124301173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Бекмухамбетов Ербол Бекмухамбетович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690107300281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"Джадакбай"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Бикбаев Бекжан Джатакбаевич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790912301851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"Валентина"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Видлер Владимир Оттович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520919300143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"Ард-Дин"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Фаузия Габдигалиевна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480215400172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"Ард-Дин"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Фаузия Габдигалиевна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480215400172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"Ард-Дин"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Фаузия Габдигалиевна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480215400172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"Сейл"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Елшибаева Рыскан Садыковна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510518401661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Жумақанов Курманғали Дуйсенбайулы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580630301756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"Владик"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Жучок Анатолий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5248012653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"Кавзулин Болатбек Серикбосынович" Қавзулин Болатбек Серікбосынулы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530313300577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"Болатхан"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 Бериккан Токтаганович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680711302190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Турсынғазы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590414300696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Сауле Кажымухановна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901005451227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"Медет"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Торсыкбаева Махаббат Каткебаевна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630123402796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23-248–012-260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"Медет"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Торсыкбаева Махаббат Каткебаевна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630123402796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"Кабай"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Шоманов Бауржан Кабаевич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730907300954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"Кабай"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Шоманов Бауржан Кабаевич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730907300954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"Тастак"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Щелков Анатолий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621228301892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23-248-012-278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Абдулаев Зелимхан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850313302528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Акатаев Рахат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610719300195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Акатаев Рахат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610719300195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750101303297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580605300474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Берикболова Айман Токеновна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590 123 400 918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Бисмаков Сатыбалды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450 115 300 553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Вашковцов Владимир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511 210 064 558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Данабеков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720313301119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Данабеков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720313301119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Данабеков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380818300708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Данабеков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380818300708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Жақыпжан Айгүл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670604499047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Зияданов Максут Турсынканович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650729301086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05248021098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Зияданов Максут Турсынканович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650729301086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05248021171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Зияданов Максут Турсынканович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650729301086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05248021100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Иштымбаев Мухтар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690115301500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Кабзолданов Кенжегалий Мендыбаевич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690 827 300 960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 Сабигажы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571 225 301 903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 Сабигажы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571 225 301 903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 Сабигажы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571 225 301 903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Кокеев Тусуп Ертуганович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470 525 300 982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Куанишев Амангельды Раимбекович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411 129 300 149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Мухаметрахимов Садыбек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410225300673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Галия Бейсеновна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660 314 402 006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Саметеева Райхан Ахатжановна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610 202 400 309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Жанабай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600905302646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Жанабай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600905302646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Жанабай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600905302646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Жанабай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600905302646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Жанабай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600905302646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Сейсекенов Мадияр Муратканович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730 319 301 054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Ергалй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650223304398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Нургалий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570 216 300 903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Нургалий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570 216 300 903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Нургалий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570 216 300 903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Нургалий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570 216 300 903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Нургалий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570 216 300 903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Нургалий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570 216 300 903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Нургалий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570 216 300 903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Нургалий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570 216 300 903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Нургалий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570 216 300 903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Солтанмуратов Нуржан Елюбаевич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850 814 302 296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Тепсанов Юнадий Юниевич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641012300596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Тлемесова Гүльжан Амиртаевна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701218400734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Токболанова Дамен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410507400593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Токболанова Дамен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410507400593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Толекбаев Сергазы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600112302645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Турлинова Айнур Амантаевна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720 515 400 393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Турлинова Айнур Амантаевна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720 515 400 393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Турсымбаев Саяхат Дуйсембаевич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620 326 301 763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Турсымбаев Саяхат Дуйсембаевич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620 326 301 763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23-248-021-083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"Карлыгаш"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460824300440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590618401253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590618401253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590618401253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590618401253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590618401253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590618401253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590618401253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"Елдар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650329300421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480520300818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"ЕркебуланБ"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671224300514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"Айкын"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750318300262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590213300801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780202301146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780202301146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511010302496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"Айыпхан"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510810300515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"Айыпхан"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510810300515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"Айыпхан"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510810300515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640227301937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640227301937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690723301794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"Бектембай"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680722301678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"Ильяс"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761202300375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500320300538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"Жетыбай"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690429300629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510620300592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630730402290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490113301141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490113301141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"Елнур 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"Елнур 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"Ерсайн"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750828302281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"Ерсайн"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750828302281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"АС-АР"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601028300952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"АС-АР"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601028300952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"Думан-Ай"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480708301154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620722402364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"Калиаскар"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730108301770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"Есенгажы"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560401303268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"Айымай"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500929301023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"Айымай"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500929301023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"Талгат"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690603301850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"Мухтар"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670319301833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850226301727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591011300427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591011300427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591011300427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680718300896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"Көкжал"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"Әкуан Сауырбай"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820810351544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"Бейімбет"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631123300372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23-248-014-544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"Диас" Абдиров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760223301018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К/Х"Ержан"Азырбаев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621204301603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К/Х"Ержан" Азырбаев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621204301603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К/Х"Хауа" Алманбетов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471013300476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К/Х"Ардак" Альпышев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660624301106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К/Х"Айдын" Аманбаева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600211401275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К/Х"Айдын" Аманбаева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600211401275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К/Х"Самархан Аринов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660511301052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К/Х"Алау" Ахмадиев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М, К/Х"Дарын"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700507301586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К, К/Х"Акмарал"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631012301740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К, К/Х"Акмарал"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631012301740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К, К/Х"Акмарал"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631012301740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Бердикожанов С, К/Х"Галым"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791011302232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Т, К/Х"Достык"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480610301796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Б, К/Х"Жанайдар"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721029300972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Бопаев Н, К/Х"Нуржан"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790113302340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Бопаев Н, К/Х"Нуржан"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790113302340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Е, К/Х"Елдос"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871213302700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Жармухамбетов Т К/Х"Габиб"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391015302040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Жакашов К, К/Х"Жангулы"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480725300901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Жакиянов Р, К/Х"Ринат"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860430302260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Жапарова, К/Х"Дарын"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Жапарова, К/Х"Дарын"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Жолшаранов С, К/Х"Куаныш"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640120302498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А, К/Х"Аскар"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720626301844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 К, К/Х"Керимжан"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630308301519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Каримов.А, К/Х"Канат"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490115301797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Каримов.А, К/Х"Канат"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490115301797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М,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Канапиянов Т, К/Х"Нурболат"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320101310131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Капизов Н, К/Х"Ержан"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841126300746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Капизов Н, К/Х"Ержан"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841126300746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Капизов Н, К/Х"Ержан"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841126300746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Б, К/Х"Береке"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700318301083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Б, К/Х"Береке"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700318301083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Б, К/Х"Береке"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700318301083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Б, К/Х"Береке"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700318301083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Т, К/Х"Берик"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621227300728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Т, К/Х"Берик"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621227300728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Т, К/Х"Берик"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621227300728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Карсабаев О, К/Х"Серик"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400101319539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Карсабаев О, К/Х"Серик"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400101319539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Карсабаев О, К/Х"Серик"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400101319539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Карсабаев О, К/Х"Серик"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400101319539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Карсабаев О, К/Х"Серик"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400101319539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Карсыбаев Е, К/Х"Марат"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680915301776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Кутанов А, К/Х"Оралгазы"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410111300891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 С, К/Х"Агайын"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600203301027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 С, К/Х"Агайын"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600203301027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 С, К/Х"Агайын"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600203301027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Кошанов Ф, К/Х"Куат"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680315300689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П, К/Х"Кулантай"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820821301815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П, К/Х"Кулантай"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820821301815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Кудаймендинов А, К/Х"Муратбек"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640615301212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Кудаймендинов А, К/Х"Муратбек"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640615301212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Кудаймендинов А, К/Х"Муратбек"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640615301212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Кудаймендинов А, К/Х"Муратбек"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640615301212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Кулмухаметов А К/Х"Алмат"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711110301730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Кулмухаметов А К/Х"Алмат"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711110301730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Кулмухаметов А К/Х"Алмат"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711110301730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Кулмухаметов А К/Х"Алмат"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711110301730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Куракбаев К К/Х"Нурбек"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430515301225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О, К/Х"Сымбат"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630304301498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Маар А К/Х "Виктор"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610421301232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Мавсумбаев Ж, К/Х"Калкен"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640228301249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Мавсумбаев Ж, К/Х"Калкен"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640228301249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Мавсумбаев Ж, К/Х"Нурахмет"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630303301313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 К, К/Х"Ельшат"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650825302650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М, К/Х"Канат"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550112300936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В, К/Х"Данила"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640228301249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С, К/Х"Канат"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601120402955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С, К/Х"Канат"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601120402955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С, К/Х"Канат"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601120402955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Б, К/Х"Елдос"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590429300925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А, К/Х"Токтаболат"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601120402955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Погарелов С, К/Х"Вера"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440525300312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Сагендыков Ф, К/Х"Ербол"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501203300843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А, К/Х"Нуржан"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530202302425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А, К/Х"Есхат"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820602301567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Б, К/Х"Атамекен"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530823301657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А, К/Х"Султанбек"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690308300096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А, К/Х"Кымбат"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580404301935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О, К/Х"Дархан"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590922301296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О, К/Х"Дархан"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590922301296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Сенкебаев С, К/Х"Саят"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700415302237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Т, К/Х"Жасулан"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651018301638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Т, К/Х"Жасулан"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651018301638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Т, К/Х"Жасулан"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651018301638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Е, К/Х"Акберли"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680615301021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М, К/Х"Коныркулжа"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560201303528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М, К/Х"Коныркулжа"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560201303528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М, К/Х"Коныркулжа"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560201303528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М, К/Х"Коныркулжа"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560201303528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М, К/Х"Коныркулжа"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560201303528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М, К/Х"Коныркулжа"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560201303528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М, К/Х"Коныркулжа"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560201303528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М, К/Х"Коныркулжа"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560201303528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Токабаев Е, К/Х"Ермурат"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560201303528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Толегенова Г, К/Х"Турарбек"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690102401685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Турарбеков А, К/Х"Турарбек"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760525302187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Узбеханов С, К/Х"Кайрат"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520709300399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Хабидуллин Т, К/Х"Шалкар"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580517301008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Хабидуллин Т, К/Х"Шалкар"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580517301008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К, К/Х"Максат"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590101309142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К, К/Х"Максат"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590101309142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К, К/Х"Максат"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590101309142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Ж, К/Х"Серик"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750501300647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Шиянова Л, К/Х"Лень-Ян"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560314401919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Шиянова Л, К/Х"Лень-Ян"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560314401919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Турлиев А, К/Х"Анар"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470323300835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 К, К/Х"Ельшат"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650825302650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Щуцкий Г, К/Х"Радуга"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690726301097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 Т, К/Х"Балжан"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530410300504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 Т, К/Х"Балжан"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530410300658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Тумабаев М, ТОО "Агрофирма Приречное"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930640000222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Жапелова С, ТОО "Сана-1"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Жапелова С, ТОО "Сана-1"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Жапелова С, ТОО "Сана-1"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23-248-023-675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760930302842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Абдурахманов Супьян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830406302204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Актайлаков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701217302085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Абсейтов Самат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881010301017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Атанчинова Ардак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690406401390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780727301646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Ғалым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720927301454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Биекенов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690809301860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Бытымбаев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720610300744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 Берикбол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400610302046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Бақдаулет Ілияс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941018301054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Бесбаев Кенжетай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790611301598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Сериккали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520218301903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Дюсеков Аманбек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650922301164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Жакиев Сарсенбек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480509300590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Балауианова Кулейхан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590206401342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Бибигуль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720420400872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Раймханова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680713401040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580710301542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Гусман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371121300717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Турежанова Каныша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480919401049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Совет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640124302668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Шаулибаева Дамелхан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550110401412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Чулгауова Гульбаршын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680109402332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Чонаев Сакен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481101302303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Зиядин Канат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630531301670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650624301154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Айкын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750301300755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Дильдаханов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810210302710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Касенгазин Бауыржан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641102301711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Кимадиев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731009301745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Конурбаев Бекзат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600111301562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Нурзия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470711400880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Токеш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490910300929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Ардак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770823302189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Коныратов Ертіс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820605302076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Кульдибаев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580228300871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Бактыгул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600120402368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Кульжабаев Адлет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840930102394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Архат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741110301954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Камаков Бек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970506350246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420101406359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Кульдибаев Совет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560519300403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КагазбаевБауыржан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Зейнелгабитов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740101310773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Шәріпхан Нұржан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Багамитов Слямхан Айтказынович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600101414576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Жиргалов Самет Курмангалиұлы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520101308092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Бекжан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701116300832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 Даулетбек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600101310587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Мусаханова Айнур Толеубековна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800327401327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Кайрат Жумашевич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700205301305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Толеугазин Сабыржан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681217301116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Жанабай Кенжебекович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610701301472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371108300263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751203302543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560210302529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600222300459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601122301426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"Зияда"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650729301086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731227300633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800607301858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990512450009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23-248-034-949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Саркытбаев.Ж, к/х "Адлет"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900208300445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Ногайбаев.Б, к/х "Камаш"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611018302400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Арнаубек, к/х "Қыран"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870520303517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Исаджанов.М, к/х "Зияда".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690404302559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Исаджанов.М, к/х "Зияда".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690404302559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Ауденбаев.Р, к/х"Урджар-Газ"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Ауденбаев.Р, к/х "Урджар-Газ"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Ауденбаев.Р, к/х "Урджар-Газ"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Ауденбаев.Р, к/х "Урджар-Газ"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Ауденбаев.Р, к/х "Урджар-Газ"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Ауденбаев.Р, к/х "Урджар-Газ"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Ауденбаев.Р, к/х "Урджар-Газ"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Кусайнов.Г, к/х "Канат"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490503301240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Куттубаев.Т, к/х "Балжан"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530410300504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Куттубаев.Т к/х "Балжан"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530410300504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Какижанова.С, к/х "Шынарбек"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410119401027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Казиев.Б, к/х "Шаяхмет"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590102304494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Каптагаева.К, к/х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770308404354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Каптагаева.К, к/х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770308404354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Байсинова.Р, к/х "Жандос"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571110402982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Байбосынов.А, к/х "Асылан"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570903300432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Кузеков.А, к/х "Думан"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700504300432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Тлекеев.Е, к/х "Абдуали"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750404300844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Итчанов.М, к/х "Анаргуль"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720525300242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Саркытбаев.Ш, к/х "Жадра"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460412300480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Омиркан.М, к/х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591125350812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Бекмурзина.К, к/х "Куаныш"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560318400447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Колбаев.А, к/х "Акшаги"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660606300764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Колбаев.А, к/х "Акшаги"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660606300764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Колбаев.А, к/х "Акшаги"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660606300764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Нупбаев.А, к/х "Аяжан"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700617300447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Алмисаев.Е, к/х "Алау"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940907351506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Алмисаев.Е, к/х "Алау"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940907351506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Алмисаев.Е, к/х "Алау"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940907351506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Алмисаев.Е, к/х "Алау"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940907351506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Байгуатов.Р, 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730514301738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Байгуатов.Р, 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730514301738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Исанов.Ж, к/х "Нуржан"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400101319539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Тойчубеков.Е, к/х "Жыргалы"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730107301765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Дуйсембаева.Г, к/х "Нуржан"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541026401139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Исмагулова.К, к/х "Гвардия"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Уранкаев.Т, к/х "Еламан"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620608300103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Уранкаев.Т, к/х "Еламан"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620608300103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Абылканов.К, к/х "Асел"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560228301340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Абылканов.К, к/х "Асел"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560228301340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Игембаев.А, ТОО “Prosper-NN"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110840008373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Тумабаев.М, Агрофирма "Приречное"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561121300026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Тумабаев.М, Агрофирма "Приречное"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561121300026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23-248-032-305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Улан Серикканович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770731302278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Есенчалов Ербол Мусатаевич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790417301880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Калиаскаров Курметхан Каденович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730108301770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Маулетбек Кусманович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Касенгазин Багдат Габбасович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610307300746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Команов Сериккали Ибраевич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660726300678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Кошумов Уальхан Султанбекович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550914301070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23-248-048-178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Мусаханова 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381116401075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Ерлан Муратханович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730509303211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Рыбалкин Алексей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690225301073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Сапаргазаев Ныгымет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490221300725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23-248-048-270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Жанабай Кенжебекович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600905302646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Кизатбек Бодаугазыевич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610114301957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Темиршинов Зияда Лимжанұлы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320820300837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Тілеубаев Айдар Өмірбайұлы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690406302510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Турдиев Махмут Кунахунович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550828301668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Узекбаев Кайрат Канашевич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730405302812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Фатхуллаев Файзулла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420515303359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Халелов Жаркын Серикбекович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790601303817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Чокаев Бериккара Мурзашкеевич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610710302476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23-248-048-212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Чукаев Марат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700413302098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Баянбаев А.М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640124302668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Жолмухамет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571230300744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Серикбосын Турсбекович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650224302039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Байсабыров Айкын Бегешевич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700422301950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 Аманжан Қазезұлы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600130302089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Серикгалий Андасович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620620301474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Ерденбекова Жадыра Айткалиевна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851209402672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Жарылкасынова А.К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 agro east"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220340023143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Зияданов М.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Ерасыл Секенович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Дастан Далелханович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820223304958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Жанатбек Қанатбекұлы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761016300870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Аскербек Қанатбекұлы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790514303110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Қуат Қанатбекұлы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850926301950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Кызырбек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Нургали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Кыдыркулов Омарбек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Курукпаева Аманжан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520208401668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23-248-041-465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"Асаусары"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210140003635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"Асаусары"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210140003635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"ЫқыласАта"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720710302442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470409400274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470409400274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481123301256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16-248-016-013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"Бакыт"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650928301880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"Бакыт"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650928301880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670518300576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670124300598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 дән"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760616301074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370525300367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830820302295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"Сымбат"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620831300818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"Саябак"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730509303211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"Нуртуган"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631009300568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790504450332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"Елимай"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520204350429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"Ынтымак"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721213350562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"ЗәбірАта"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581124301173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Осиға Бейсен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731015000750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Темірғалиев Әділжаппар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23-248-016-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"Юбилейный"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"Юбилейный"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"Юбилейный"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620924300924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620924300924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620924300924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721208400555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690901300525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530623300720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"Бидахмет"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710412300922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660917300804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660917300804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700122402607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"Ильяс"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450128400332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790601301068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"Кулахмет"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730804300647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"Кулахмет"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730804300647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530220300086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"Сабыр"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531115301734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Абланбаев Кенжегали К/х "Үмітбек"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780207302161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Абылханов Киргизгали К/х "Асем"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560228301340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Абдулханов Кыргызгали К/х "Еділ"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470325301606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Акимбашаев Халык К/х "Карибай"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540615302120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Багдагуль К/х "Жомарт"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700122402607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Бапишев Ерлан К/х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700122402607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Икласов Бейсен К/х "Тұрсын"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510510300475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Акбар К/х "Ақмола"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831102351349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Кажытай Анвар К/х "Кажытай"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680627302263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Берикжан К/х "Саркыт"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720225300866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Маулетбек К/х "Алғабас"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Заманбек К/х "Қараш"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620924300924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Омирбеков Ахмет К/х "Ақтілек"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711027301787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Омирхан Даулетхан К/х "Сарбулак"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721213399044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Роза К/х "Шынар"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560802400468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Рысалов Кайрат К/х "Жұман"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690319301669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23-248-030-044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Марат К/х "Бораш"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700326302293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Марат К/х "Бораш"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700326302293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Талгат К/х "Акжол"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601210300045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Серік К/х "Сыдыков 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701216300955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Уахитканов Ардак К/х "Ардақ"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780302301417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Уранкаев Темирхан К/х "Еламан"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620608300103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23-248-030-173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 Бекзат Маулетович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"Тау қырандары"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900910301866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Ергали К/х "Ергали"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671105300150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Камшат Шаймуратовна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770308404354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 Танырберген Омарбекович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530410300504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23-248-030-182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Мурат К/х "Отандастар"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630910303397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Мурат К/х "Отандастар"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630910303397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Мурат К/х "Отандастар"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630910303397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23-248-024-080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Мурат К/х "Отандастар"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630910303397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23-248-024-078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Лепесов Руслан К/х "Кайрахмет"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140164016256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Лепесов Руслан К/х "Кайрахмет"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140164016256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Лепесов Руслан К/х "Кайрахмет"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140164016256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23-248-027-153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Светлана К/х "Светлана"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620504402498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Есемгазы К/х "Асенгазы"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611108300235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Есемгазы К/х "Асенгазы"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611108300235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Тетегалиев Аман К/х "Казына"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870627301999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Рыбалкин Руслан К/х "Дары природы"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890712300391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Ахметказы Нурзат К/х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890302351555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23-248-024-022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Ахметказы Нурзат К/х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890302351555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Багдагуль К/х "Жомарт"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700122402607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Рысалов Кайрат К/х "Жуман"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690319301669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Плиско Олег К/х "Иван"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680504300347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Маулетбек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Маулетбек К/х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 Саттыбай К/х "Бакыт"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540111301350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Увалищев Валерий К/х "Альфия"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510510302471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Жандос К/х "Назар"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880405301983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Шугыла К/х "Кокжал"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820312451385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"Urdzhar Agro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"Urdzhar Agro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Болысбеков Айкын К/х "Сайдахмет"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750824301925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Алтын К/х "Думан"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380903400786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Алтын К/х "Думан"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380903400786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Кулжиян К/х "Еркебулан"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511220402751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Мухамедияров Мурат К/х "Мурат"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410224300727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Мурат К/х "Нуржан"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640826301051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Мурат К/х "Нуржан"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640826301051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Осимханов Уалихан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Крестьянскоехозяйство "Бауыржан"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541215300618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Сейсенова Рысгул К/х "Касымбай"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731016401185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Ходжаев Едил К/х "Адиль"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560101315366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Дулат К/х "Дидар"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661019301269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Ахмадиева Дария К/х "Жана-Тан"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551018400883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Серикбосын К/х "Шыңырау"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510115303026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Пернебаева Зауреш К/х "Еркин"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791118402397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23-248-043-071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Бекмухамбет К/х "Байшона"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500606301265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Бекмухамбет К/х "Байшона"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500606301265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Бекмухамбет К/х "Байшона"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500606301265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Бекмухамбет К/х "Байшона"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500606301265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Мырзаханов Серик К/х "Аян"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711026301219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Мырзаханов Серик К/х "Аян"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711026301219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Мырзаханов Серик К/х "Аян"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711026301219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Рахимбекова Алмагуль К/х "Оналбек"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Рахимбекова Алмагуль К/х "Оналбек"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Кайрат К/х "Жасдаурен"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761207302265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Бокишев Даурен К/х "Нұрдаулет"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810107302631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Ерасыл К/х "Андас"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920101350651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Ерасыл К/х "Андас"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920101350651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Нургали К/х "Бегзат"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740916300727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Серикбусунов Думан К/х "Орынбек"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760516301128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23-248-046-257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Жылкышинов Совет 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631001302580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23-248-025-184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Башаев Толеужан К/х "Толеужан"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810911302266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Кабдулданов Дулат К/х "Жалғас"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700627301955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23-248-046-234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Ыдырышев Нуржан 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830720302291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Кокумбаев Габдулмурат К/х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561124301259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 Ерлан К/х "Молдагали"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Дуисенбай Мажит К/х "Айдын"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23-248-046-295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0,969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Сугуржанов Жуман К/х "Бакытжан"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440710301099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Серикгали К/х "Ергали"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620620301474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Кошекбаев Серикбай К/х "Бастау"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580219301177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23-248-046-026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Шалтаев Ерлан к/х Абылай"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69091530262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23-248-038-134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Ералы к/х "Думан"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7312043011616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Машетов Мухтарбек к/х "Кусайын"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641110300310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Бокасов Борибай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23-248-038-138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Кулшанов Бейбит к/х "Алға"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690921300336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23-248-038-022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0,0922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Данабаева Марияхан к/х "Акпан"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55119401018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23-248-038-026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Кожанова Жидежан к/х "Укили"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490604400852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Бакаев Нургали к/х "Сагынгали"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651205301179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Бекжан к/х "Сункар"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701116300832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23-248-038-174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Бариев Серик к/х Жыланды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460101300509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23-248-038-032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 Аскертай к/х "Сабыржан"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411016300611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Сункар "к/х "Казахстан"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791018302832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Жумагазы к/х "Роллан"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521110301106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23-248-038-191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Тургазин Кайыртай к/х "Али"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760918302609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Молдагуспанов Серик к/х "Максат"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620712302204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Адилбек к/х "Берикбол"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601113300280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23-248-038-059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Жумекенов Амангельды к/х "Асет"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620305302132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Тельгозин Арман к/х "Арман"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760101310003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 Бекмухамет к/х "Жалын"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550301300892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Анкебайтеги Фарида к/х "Байсультан"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500915401767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23-248-038-114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Муратбек к/х "Кожа"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590123302303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Какибаланов Бокебай к/х "Боранбек"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520205301566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Ондасын к/х "Акшал"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470216301990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23-248-038-142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Жаркын к/х "Мереке"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601018301827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23-248-038-050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Жексенбі к/х "Майжан"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530606300976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Бузауова Бадентай к/х "Тлеужан"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Тайлакбаев Бакыт кр.хозяйства "Берикказы"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Тураров Дастан к/х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910814351644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 Амантай к/х "Ринат"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611002301603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Нұржан к/х "Болысбек"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561005301003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23-248-038-164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Серикжан к/х "Бакнур"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791004300275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23-248-038-027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0,2155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Салтанат к/х "Жана Түрмыс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830425400852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Имангалиева Куралай к/х "Казына"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670412402378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Саркытбаев Капас к/х "Дамир"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23-248-038-147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23-248-038-148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Габдулгазиз 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590505300828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23-248-038-282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Совет Жаканович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680916300595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Абылбаева Ракат Кадырсызовна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520925400390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Адельбаев Абылай Тильтаевич "Руслан"ш/қ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570415302034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23-248-019-762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0,0203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Ажитаев Калихан Турсынович "Атабай" к/х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620402300768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Акульчик Ольга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640302400407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 Еркин Азатович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751210302680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23-248-019-631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23-248-019-669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23-248-019-428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0,0252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Жамиля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511217400646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Серикказы Кажиевич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530105301900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23-248-019-120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Амишев Сериккали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630517300339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Балагазов Айдарбек Нурасилович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711220302073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23-248-019-750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0,1027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Бегешев Жумагазы Будумбаевич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611019300678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Бейсенгазы 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761011302581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Бекполов Талгат Адилханович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660915300893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23-248-019-368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0,0697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Битимов Турдыгазы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591115300356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Блудов Борис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591124300800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0,0126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Бопиев Болатбек Ануарбекович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660210302460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23-248-019-470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0,4401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Буратаева Ажаныл Хасенгазиевна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460504400164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Габитова Бибигуль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701207400823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Владимир Семенович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580518300342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Григоренко Владимир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670919300817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Григоренко Рустем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910914350907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Роман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610716300397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Джампеисов Роллан Заманбекович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840924302619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23-248-019-043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Джангулов Женис 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660509301269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Кенжекан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501210302184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Дронь Виктор Вячеславович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610719301718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23-248-019-207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Сейсенгали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68103032528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Жакиянов Аманжол Амангельдиевич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620414300783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Онербек Кожагельдиевич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580710302987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Мухаметжан Омарович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411219300148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Жанбукиров Берик Сарсенбаевич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721214300918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Жакаш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460501300424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Асылхан Касенович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650905300311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Марат Жакашевич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711103302027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Сайфитден Ондерханович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560320300520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Землянухин Сергей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621128300721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23-248-019-393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23-248-019-391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Серикказы Слямбекович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700131300712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23-248-019-066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0,0526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Ильгундов Серик Асылханович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690123300784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Исатова Раиса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370830400516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23-248-019-193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0,0281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Толеубек Чокабекович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641230301173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23-248-019-387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0,0994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Кенжекан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410308400722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Канагатов Ерасыл Дауренович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930728351393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Ковнашаров Ардак Слямканович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910424300382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Ковнашаров Каирхан Кадырбекович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491210300718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Кодинцев Вячеслав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640825300890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Конусов Асет Айсанович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740713300377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Евгений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610802302043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23-248-019-498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23-248-019-811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Алексей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750920300790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23-248-019-107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0,0126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Валентин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720630300646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23-248-019-473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23-248-019-807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23-248-019-806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Евгений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710309300622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Кривошеев Сергей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661116300644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23-248-019-415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Куватов Канат Жумагазович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670924300319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23-248-019-147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Бактыбек Токашевич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600608300784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23-248-019-770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23-248-019-383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23-248-019-566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23-248-019-597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Мажибаев Кисалий Сегизбаевич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490517300239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Минибаев Амангельды Шагиманович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610830300783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Минибаев Саятбек Чагиманович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650725301173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Александр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470422300576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Юрий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610321302415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23-248-019-490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Баймурат Канапьянович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571227301012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Нурдымбаев Алимжан Юсупович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560222300260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Науразбаев Кайрат Каирбекович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180864028867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23-248-019-389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Нусс Юрий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871209302967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Еркебулан Омарович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860228300256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23-248-019-406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Гуляим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610318400825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Певнев Михаил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920408350650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Погорелов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570610302723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Проскурин Виктор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520222300500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23-248-019-461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23-248-019-457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740506300847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Романенко Ольга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801020401856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23-248-019-746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Галымжан Кабдешович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740906300336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Селюк Иван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610610300915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Селюк Иван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750627300976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Сергиенко Федор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590106300730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 Тамара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580103400471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Сиротин Николай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761207300858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Сковородников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601113302108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Соломатин Василий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640528300757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Соломатин Виктор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600419300658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Солтанбеков Дуйсен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380101303704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Солтанов Кайролла Узбекович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650128302057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Сыдыкбаев Абдысовет Бауденович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621015300310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Бубухан Айткеновна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460101401731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 Галбият Акимович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550621300228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Туржанов Кенжекан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511207300420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Цемка Иван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730622301120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23-248-019-731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23-248-019-324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Чокаева Нурсипа Коксегеновна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601209401861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Айткали Кажибекович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710208300287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Аманжол Калыйбекович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680504300862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23-248-019-750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0,0894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Юшко Янина Ионовна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590313401837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23-248-019-235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0,0298</w:t>
            </w:r>
          </w:p>
        </w:tc>
      </w:tr>
    </w:tbl>
    <w:bookmarkStart w:name="z27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 фикатора админис тративно-террито 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населен ного пунк 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общес- 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Круп-ный рога 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Мел-кий рога 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 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Карамойыл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Малак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Карабуйрат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Бургон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6,087</w:t>
            </w:r>
          </w:p>
        </w:tc>
      </w:tr>
    </w:tbl>
    <w:bookmarkStart w:name="z29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9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 фикации природ ных кормовых угодий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мера кон туров и описа ний (скоб ках)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 фикаций) природных кормовых угодий с приуро ченностью их к рельефу, почвам. Название прочих угодий и земель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цент учас тия в кон туре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щадь, тысяч гек таров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 менное исполь 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 ность, цент неров на гектар (год обсле 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 мые паст 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 с Шолпанским с.о. (Осн.уч.) к.21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1.Злаково-осоково-бургуновые (волоснец узкий, овсяница бороздчатая, ковыль волосатик, осока толсто-столбиковая, полынь метельчатая) на светло-каштановых карбонатных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2,8 1,9 26,1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3,9 2,1 18,3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3,2 1,3 9,7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2,7 0,9 5,9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21Ав 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2.Бургуново-волоснецово-осоковые с пижмой (полынь метельчатая, волоснец узкий, осока толстостобилковая, пижма тысячелистниковая)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0,9 0,6 8,7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1,4 0,8 7,8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2,4 1,2 8,9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1,9 0,8 4,1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 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 с Шолпанским с.о. (Осн.уч.) к.19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1.Ковыльно-сорнотравно-бургуновые (ковыли волосатик и сарептский, цельнолистник продырявленный, брунец лисохвостный, качим метельчатый, коровняк джунгарский, полынь метельчата) на светло каштановых карбонатных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1,8 1,2 15,7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2,4 1,4 11,7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1,8 0,9 4,9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1,4 0,5 2,9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 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2.Ковыльно-узкодольчатополынны с сорнотравьем (ковыли волосатик и сарептский, полынь лессинговидная, цельнолистник продырявленный, коровяк джунгарский)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3,1 2,1 29,0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4,4 2,7 23,7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3,5 1,6 10,5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2,7 1,0 5,9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 Погр. С.Шолпанским с.о. к.56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1.Тырсово-сорнотравно-эфемерновые с солодкой (ковыль волосатик, брунец лисохвостный, горчак ползучий, цельнолистник продырявленный, капуста хреновидная, мятлик луковичный, костер кровельный, бурачок пустынный, солодка уральская) на сероземах светлых северных обычных суглинистых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1,8 1,2 14,4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1,9 1,1 9,2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1,5 0,6 3,5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0,9 0,4 1,9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32Ге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(502) (503)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Бургуново-злаово-сорнотравные (полынь метельчатая, пырей гребневидный, ковыль волосатик, цельнолистник продырявленный, гультемия персидская, василек прижато-чешуйный) на сероземах светлых северных обычных супесчаных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2,2 1,4 20,6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3,2 1,8 15,3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3,8 1,8 11,6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3,0 1,0 5,6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21Бб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2.Злаково-сорнотравно-разнотравные (пырей гребневидный, ковыль волосатик, волоснец узкий, цельнолистник продырявленный, василек прижаточешуйный, крестовник Якова, солонечник точечный)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1,0 0,6 9,7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1,7 0,9 8,2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1,3 0,5 4,0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1,1 0,3 2,3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 32Гб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(501)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1.Полынно-сорнотравно-эфемерновые (полыни метельчатая, тонковатая и австрийская, цельнолистник продырявленный, гультемия персидская, василек прижаточешуйный, мятлик луковичный, бурачок пустынный) на сероземах светлых северных обычных супесчаных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пасьбища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0,7 0,5 6,2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0,3 0,2 1,2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3,7 2,2 17,4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2,9 1,1 9,8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32Гв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2.Злаково-полынно-эфемеровые (ковыли волосатик и сарептский, полыни тонковатая, осенняя и метельчатая, мятлик луковичный, бурачок пустынный)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1,7 1,2 14,5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1,7 1,0 8,2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4,2 2,4 18,7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3,2 1,2 8,5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13.09.2019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32Ге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(504) (506)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1.Бургуново-злаково-сорнотравные с изенью (полынь метельчатая, пырей гребневидный, ковыль волосатик, цельнолистник продырявленный, гультемия персидская, василек прижаточешуйный6 кохия простертая) на сероземах светлых северных обычных супесчаных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2,2 1,4 20,6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3,2 1,8 15,3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3,8 1,8 11,6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3,0 1,0 5,6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32Гг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2.Злаково-сорнотравно-эфемеровые с изенью (ковыль волосатик, пырей гребневидный, цельнолистник продырявленный, гультемия персидская, качим метельчатый, вьюнок шерстистый, осока толстостолбиковая, мятлик луковичный, кохия простертая)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1,8 1,2 15,9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2,2 1,3 10,4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1,8 0,8 4,2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1,3 0,4 2,3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32Гд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1.Тырсово-полынно-сорнотравные с эфемерами и изенью (ковыль волосатик, полыни тонковатая, осенняя и метельчатая, цельнолистник продырявленный, гультемия персидская, вьюнок шерстистый, мятлик луковичный, бурачок пустынный, осока толстостолбиковая, кохия простертая) на сероземах светлых северных обычных супесчаных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0,9 0,6 8,4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1,0 0,6 5,1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3,7 2,2 17,4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2,9 1,1 7,7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32Ге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2.Бургуново-злаково-сорнотравные (полынь метельчатая, ковыль волосатик, пырей гребневидный, волоснец узкий, гультемия персидский, цельнолистник продырявленный, вьюнок шерстистый) на сероземах светлых чеверных обычных супесчаных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2,2 1,4 20,6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3,2 1,8 15,3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3,8 1,8 11,6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3,0 1,0 5,6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21Бв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1.Полынно-злаково-сорнотравные (полыни метельчатая, тонковатая и осенняя, ковыли волосатик и сарептский, бескильница гигантская, гультемия персидская, вьюнок шерстистый) на сероземах светлых северных солончаковатых супесчаных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1,6 1,1 12,7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2,0 1,2 9,1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3,3 1,8 13,3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2,6 1,0 6,5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21Ба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2.Злаково-полынно-сорнотравные с эфемерами (ковыли волосатик и сарептский, полыни тонковатая и метельчатая, гультемия персидская, вьюнок шерстистый, осока толстостолбиковая, мятлик луковичный)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2,2 1,5 18,7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2,4 1,4 11,5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3,5 1,8 13,5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2,8 1,1 6,9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Пр-3а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1.Полынно-тырсово-сорнотравные (полыни метельчатая, тонковатая и осенняя, ковыль волосатик, цельнолистник продырявленный, качим метельчатый, коровняк джунгарский) на сероземах светлых северных обычных суглинистых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0,9 0,6 8,4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1,0 0,6 5,1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4,2 2,4 19,4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3,3 1,3 8,6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32Гд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2.Тырсово-полынно-сорнотравные с эфемерами (ковыль волосатик, полыни метельчатая и тонковатая, цельнолистник продырявленный, вьюнок шерстистый, осока толстостолбиковая, бурачок пустынный)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0,9 0,6 8,4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1,0 0,6 5,1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3,7 2,2 17,4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2,9 1,1 7,7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21Аб 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Погр. с.Алтыншокинским с.о. к.22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1.Злаково-сорнотравно-разнотравные с полынью узкодольчатой (волоснец узкий, ковыль волосатик, тростник обыкновенный, пырей гребневидный, брунец лисохвостный, астрагал Сиверса, цельнолистник продырявленный, качим метельчатый, люцерна серповидная, василек прижаточешуйный, шалфей пустынный, полынь лессинговидная) на светло-каштановых карбонатных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3,5 2,2 35,4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5,8 3,1 31,1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4,4 1,9 13,8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2,9 1,0 5,9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32Вб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1.Злаково-сорнотравно-разнотравные с эфемерами (ковыль волосатик, бескильница гигантская, гультемия персидская, вьюнок шерстистый, цельнолистник продырявленный, пижма тысячелистниковая, солонечник точечный, осока толстостолбиковая, мятлик луковичный) на светло-каштановых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ВЛО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2,0 1,3 19,3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2,9 1,7 13,5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2,0 1,0 5,8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1,4 0,5 2,3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1.Полынно-тырсово-сорнотравные (полыни метельчатая, тонковатая и осенняя, ковыль волосатик, цельнолистник продырявленный, качим метельчатый, коровяк джунгарский) на сероземах светлых северных обычных суглинистых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0,9 0,6 8,4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1,0 0,6 5,1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4,2 2,4 19,4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3,3 1,3 8,6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32Гд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(509)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2.Тыросово-полынно-сорнотравные с эфемерами (ковыль волосатик, полыни метельчатая и тонковатая, цельнолистник продырявленный, вьюнок шерстистый, осока толстостолбиковая, бурачок пустынный)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0,9 0,6 8,4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1,0 0,6 5,1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3,7 2,2 17,4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2,9 1,1 7,7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21Бг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1.Сорнотравно-разнотравно-злаковые, местами с таволгой (гультемия персидская, вьюнок шерстистый, крестовник Якова, пижма тысячелистниковая, ковыль волосатик, пырей гребневидный, таволга зверобоелистная) на сероземах светлых северных солончаковатых супесчаных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1,7 1,1 18,7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2,6 1,5 12,3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1,9 0,9 5,2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1,3 0,4 2,0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Бв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Полынно-тырсово-сырнотравные (полыни метельчатая и тонковатая, ковыль волосатик, гультемия персидская, цельнолистник продырявленный, вьюнок шерстистый)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1,6 1,1 12,7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2,0 1,2 9,1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3,3 1,8 13,3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2,6 1,0 6,5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 32Г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покатонаклонная равнина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1.Полынно-злаково-эфемеровые (полыни тонковатая иосенняя, ковыль волосатик, костер безостый, мятлик луковичный, осока толстостолбиковая, бурачок пустынный) на сероземах светлых северных обычных супесчаных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4,2 2,9 37,0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4,5 2,7 22,8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5,2 2,6 19,0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3,9 1,5 9,6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Га 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(499) (500)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2.Полынно-эфермеровые (полыни тонковатая, осенняя и метельчатая, мятлик луковичный, бурачок пустынный, осока толстостолбиковая)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0,6 0,4 4,7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0,2 0,1 0,7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3,1 1,8 15,6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2,3 0,9 6,7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абс.высота 830 м. Волнистая поверхность Погр. с Алтыншокинским с.о. к.5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1.Таволгово-узкодольчатополынно-тырсовые с разнотравьем (таволга зверобоелистная, полынь лессинговидная, ковыль волосатик, пижма тысячелистниковая, шалфей пустынный, вьюнок полевой) на черноземах южных обычных суглинистых по вершинам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3,6 2,4 39,2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5,6 3,2 35,6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4,1 2,2 17,6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2,5 0,9 7,9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2.Узкодольчатополынные с осокой (полынь лессинговидная, осока толстостолбиковая) на тех же почвах по вершинам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2,8 2,0 32,6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4,5 2,8 30,1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3,5 1,6 10,2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2,5 1,1 6,6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покатонаклонная равнина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1.Тырсово-эбелеково-полынные с эфемерами (ковыль волосатик, рогач сумчатый, полыни тонковатая и лессинговидная, мятлик луковичный, осока толстостолбиковая, костер кровельный) на черноземах южных обычных суглинистых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2,0 1,4 20,1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3,0 1,9 18,1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3,9 2,0 16,0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2,8 1,1 7,6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24Аб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2.Эбелеково-эфемеровые (рогач сумчатый, мятлик луковичный, осока толстостолбиковая, костер кровельный)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1,7 1,2 14,2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1,6 0,9 9,1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1,3 0,6 4,7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0,6 0,2 1,5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3.Таволгово-злаково-полынные (таволга зверобоелистная, ковыли волосатик и сарептский, пырей гребневидный, полыни тонковая и лессинговидная)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4,3 2,7 40,2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6,0 3,4 31,4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4,8 2,4 16,7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5,3 2,0 14,0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13.09.19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1.Злаково-полынно-эфемеровые гигантская, полыни лессинговидная, онковатая и австрийская, мятлик луковичный, бурачок пустынный, осока толстостолбиковая) на темно-каштановых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2,4 1,6 20,6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2,8 1,7 14,7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4,0 2,2 15,7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3,1 1,2 9,2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13г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2.Сорнотравно-разнотравно-злаковые (брунец лисохвостный, василек растопыренный, астрагал лисохвостный, хондрилла коротконосиковая, солонечник точечный, ковыль волосатик, волоснец узкий)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пастбмща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2,0 1,3 20,9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3,1 1,7 15,2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2,0 1,0 6,9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1,0 0,3 2,1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24Б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3.Таволгово-злаково-полынные (таволга зверобоелистная, ковыль волосатик, бескильница гигантская, полыни тонковатая и лессинговидная)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3,7 2,3 33,8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5,1 2,9 26,3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4,2 2,0 14,2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4,4 1,6 11,0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покатонаклонная равнина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Злаково-брунцово-эфемеровые (ковыль волосатик, бескильница гигантская, волоснец узкий, брунец лисохвостный, осока толстостолбиковая, мятлик луковичный) на темно-каштановых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ВЛО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2,1 1,4 17,6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2,8 1,6 12,6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2,1 1,0 5,9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1,7 0,6 3,6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1.Таволгово-сорнотравно-злаковые (таволга зверобоелистная, брунец лисохвостный, цельнолистник продырявленный, бескильница гигантская6 ковыль волосатикҢ на темно-каштановых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2,2 1,3 19,0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3,0 1,6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1,6 0,8 4,2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2,4 0,9 5,9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 Пр-1в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2.Брунцово-злаково-эфемеровые (брунец лисохвостный, ковыль волосатик, бескильница гигантская, мятлик луковичный, осока толстостолбиковая)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1,6 1,1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760м. Понижение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Погр. с Салкынбельским с.о. к.67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1.Злаково-разнотравные (пырей позучий, мятлик луговой, ежа сборная волоснец зкий, тысячийлетник обыкновенный, подмаренник цепкий, цикорий обыкновенный) на лугово-черноземных обычных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2.Кустарниково-злаково-разнотравные с полынью узкодольчатой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780 м. Покатонаклонная поверхность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Погр. с Салкынбельским с.о. к.68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1.Дерновиннозлаково-разнотравные с ферулой на темно-каштановых карбонатных среднемощных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2.Таволгово-дерновиннозлаково-узкодольчатополынные с гультемией на тех же почвах по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1:Таволгово-разнотравно-злаковые на темно-каштановых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2.Злаково-разнотравно-эфемеровые с полынями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Коныршаулинск. С.о. (уч. Ушбулак) к.17 и Салкынбельский с.о. к.104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30Аа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(517)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1.Ковыльно-полынно-эфемеровые, местами с таволгой на темно-каштановых неполноразвитых суглинистых почваш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Колимые ВЛО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1.Село Ушбулак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Нас.пункт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45Ба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1.Злаково-брунцово-эфемеровые на луговых темно-каштановых обычных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45Бв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2.Брунцово-злаково-эфемеровые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Погр. с Коныршаулинским с.о. (Осн. Уч.) к.10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1Злаково-брунцово-эфемеровые с полынью австрийской и таволгой на луговых темно-каштановых обычных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45Бг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2.Брунцово-таволгово-волоснецовые с эферами и подмаренником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Коныршаулинск. С.о. (Осн.уч.) к.11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1.Полынно-злаково-эфемеровые на темно-каштановых карбонатных маломощных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48Аа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2.Злаково-брунцово-эфемеровые с полынью австрийской на лугово-темно-каштановых обычных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Погр. с.Коныршаулинск. с.о. )Осн. Уч.) к.9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1.Полынно-сорнотравно-эфемерновые на темно-каштановых карбонатных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холмисто-волнистая равнина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Погр. с Коныршаулинск. С.о. (Осн.уч.) к.8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1.Полынно-тырсово-эфемеровые с хвойником на темно-каштановых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28Ба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2.Кустарниково-полынно-эфемеровые с сорнотравьем и тырсой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3.Выходы коренных пород до 5%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Погр. с Коныршаулинск. С.о. (уч.Ушбулак) к.12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1.Полынно-ковыльно-эфемеровые на темно-каштановых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3.Злаково-брунцово-эфемеровые на луговых темно-каштановых карбонатных маломощных суглинистых почвах до 5%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Погр. с.Коныршаулинск. с.о. (Осн.уч.) к.2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1.Кустарниково-злаково-эфемеровые с полынью австрийской на темно-каштановых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28Аа Пр-1а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2.Злаково-австрийскополынно-эфемеровые с подмаренником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2,3 1,6 22,4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3,4 1,8 16,2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3,8 1,8 13,0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3,1 1,1 8,4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29Аа Пр-1а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3.Полынно-гультемиево-эфемеровые с подмаренником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0,6 0,5 5,2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0,2 0,1 0,7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3,3 2,0 16,3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2,5 1,0 9,6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 1.Хозяйственные постройки )Каракол)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Холмисто-волнистая поверхность Погр. с Коныршаулинск. С.о. (уч. Ушбулак) к.11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1.Полынно-дерновиннозлаково-эфемеровые на темно-каштановых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4,9 3,4 44,0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6,0 3,6 31,9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6,2 3,0 22,1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4,7 1,8 11,0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на тех же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3.Кустарниково-злаково-эфемеровые на темно-каштановых малоразвитых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4.Выходы коренных пород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р.Каракол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1.Древесно-кустарниковые заросли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45Га Пр-5г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2.Брунцово-злаково-разнотравные на пойменных сероземов светлых луговых опустыненных суглнистых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2,5 1,6 25,2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4,2 2,4 27,7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3,2 1,4 10,4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2,4 0,7 3,8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4.Гравийно-галечнковые отложения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Водной поверхности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900м. Волнисто-холмистая поверхность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Коныршаулинск. С.о. (уч. Ушбулак) к.10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1.Полынно-типчаково-эфемеровые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2.Дерновиннозлаково-полынно-эфемеровые на тех же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3.Кустарниково-злаково-эфемеровые с хвойником на темно-каштановых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4.Выходы коренных пород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Волнисто-холмистая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1.Кустарниково-злаково-эфемеровые с сорнотравьем и полынями на темно-каштановых малоразвитых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2.Ковыльно-узкодольчатополынно-эфемеровые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3.Выходы коренных пород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Волнисто-холмистая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1.Кустарниково-злаково-эфемеровые с сорнотравьем и полынями на темно-каштановых малоразвитых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2.Выходы коренных пород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3.Ковыльно-узкодольчатополынно-эфемеровые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4.Полынно-дерновиннозлаково-эфемеровые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Волнисто-холмистая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(530)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1.Кустарниково-злаково-эфемеровые на темно-каштановых малоразвитых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на темно-каштановых неполнаразвитых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3.Выходы коренных пород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с.Коныршаулинск. с.о. (Осн.уч.) к.59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1.Кустарниково-злаково-эфемерновые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(528)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3.Полынно-дерновиннозлаково-эфемеровые на тех же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3.Выходы коренных пород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Русловидное понижение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с.Коныршаулинск. с.о. (Осн.уч.) к.61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45Бб Пр-4а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1.Злаково-сорнотравно-разнотравные на луговых темно-каштановых карбонатных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с.Коныршаулинск. с.о. (Осн.уч.) к.60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 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1.Таволгово-тырсово-эфемеровые на темно-каштановых малоразвитых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 Пр-1а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2.Тырсово-полынно-эфемеровые с разнотравьем на темно-каштановых карбонатных слабосмытых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 Пр-1а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3.Полынно-эфемеровые на тех же почвах по вершинам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покатонаклонная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Холмисто-волнистая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(534)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1.Кустарниково-злаково-эфемеровые на темно-каштановых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Ковыльно-полынно-эфемеровые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тех же вершинах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4.Выходы коренных пород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Волнистая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1.Злаково-разнотравно-полынные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ВЛО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Холмисто-волнистая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(543)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1.Кустарниково-ковыльно-полынные с эфемерами на темно-каштановых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1.Злаково-разнотравно-полынные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ВЛО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тех же вершинах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25.08.19 14.09.19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Холмисто-волнистая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(443) (532)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2.Кустарниково-злаково-эфемеровые с полынью австрийской на темно-каштановых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3.Выходы коренных пород до 5%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с.Коныршаулинск. с.о. (Осн.уч.) к.98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1.Злаково-разнотравные на лугово-темно-каштановых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с.Коныршаулинск. с.о. (Осн.уч.) к.99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темно-каштановых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26А 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2.Кустарнико-злаково-эфемеровые на темно-каштановых неполноразвитых суглинистых почвах вершинам, склонам и подножиям склонов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Коныршаулинск. с.о. (Осн. уч) к.105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светло-каштановых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2.Кустарниково-злаково-эфемеровые с полынью на тех же почвах по вершинам, склонам и подножиям склонов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29Б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3.Полынно-эфемеровые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4.Выходы коренных пород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Русловидное понижение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с.Коныршаулинск. с.о. (Осн.уч.) к.106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43б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1.Злаково-сорнотравно-разнотравные на луговых светло-каштановых засоленных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Волнистая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1.Злаково-разнотравно-полынные с эфемерами и уоровяом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ВЛО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Коныршаулинск. с.о. (Осн. уч) к.105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светло-каштановых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2.Кустарниково-злаково-эфемеровые с полынью на тех же почвах по вершинам, сконам и подножиям склонов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Полынно-эфемеровые на светло-каштановых неполноразвитых суглинистых почвах по по вершинам и сконам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4.Выходы коренных пород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Волнисто-холмистая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1.Кустарниково-ковыльно-полынные с эфемерами на темно-каштановых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2.Злаково-разнотравно-полынные с осокой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ВЛО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тех же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Волнистая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1.Злаково-разнотравно-полынные с эфемерами и коровяком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ВЛО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Низкогорье, абс. Высота 900 м. Волнистая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1.Злаково-разнотравно-полынные с эфемерами и коровяком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ВЛО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1.Кустарниково-ковыльно-полынные с эфемерами на темно-каштановых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30А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тех же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4.Злаково-разнотравные на лугово-темно-каштановых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Русловидное понижение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Коныршаулинск. с.о. (Осн. уч) к.106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43б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1.Злаково-сорнотравно-разнотравные на луговых светло-каштановых засоленных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18Аа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темно-каштановых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сколта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30А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Пр-1б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3.Кустарниково-ковыльно-полынные с эфемерами на лугово-темно-каштановых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4.Злаково-разнотравные на лугово-темно-каштановых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Русловидное 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47а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1.Злаково-разнотравно-брунцовые на лугово-темно-каштановых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Коныршаулинск. с.о. (Осн. уч) к.108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(549)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1.Кустарниково-ковыльно-полынные на светло-каштановых неполноразвитых суглинистых почвах по вершинам, склонам и подножиям склонов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сколта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на светло-каштановых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светло-каштановых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43б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4.Злаково-сорнотравно-разнотравные на луговых светло-каштановых засоленных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5.Выходы коренных пород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Русловидное понижение Погр. с Коныршаулинск. с.о. (Осн. уч) к.106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43б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1.Злаково-сорнотравно-разнотравные на луговых светло-каштановых засоленных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15-16.09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(552)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светло-каштановых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3.Таволго-ковыльно-эфемеровые на светло-каштановых неполноразвитых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4.Злаково-разнотравные на лугово-светло-каштановых солончаковых суглинистых почвах до 5%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с терескеном на светло-каштановых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3.Таволго-ковыльно-эфемеровые на светло-каштановых неполноразвитых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4.Терескеново-полынно-эфемеровые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с терескеном на светло-каштановых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2.Ковыльно-кокпеково-эфемеровые на светло-каштановых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3.Таволгово-ковыльно-эфемеровые на светло-каштановых неполноразвитых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4.Терескеново-ковыльно-эфемеровые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с терескеном на светло-каштановых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на тех же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3.Таволгово-ковыльно-эфемеровые на светло-каштановых неполноразвитых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4.Злаково-разнотравные на лугово-светло-каштановых солончаковых суглинистых почвах до 5%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с терескеном на светло-каштановых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2.Ковыльно-кокпеково-эфемеровые на светло-каштановых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3.Таволгово-ковыльно-эфемеровые на светло-каштановых неполноразвитых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4.Терескеново-ковыльно-эфемеровые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с терескеном на светло-каштановых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2.Ковыльно-кокпеково-эфемеровые на светло-каштановых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3.Таволгово-ковыльно-эфемеровые на светло-каштановых неполноразвитых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4.Терескеново-ковыльно-эфемеровые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48Ба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1.Злаково-разнотравно-брунцовые на лугово-светло-каштановых солончаковых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48Ва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(559)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2.Чиево-злаково-полынные на солончаковых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3.Злаково-сорнотравно-лебедовые на солончаках луговых до 5%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с терескеном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24Ва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2.Таволгово-ковыльно-полынные с сорнотравьем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32Ва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3.Полынно-солянково-эфемеровые на светло-каштановых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2.Таволгово-ковыльно-эфемеровые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волнисто-холмостая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(570)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2.Кустарниково-ковыльно-полынные на светло-каштановых неполноразвитых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на тех же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4.Тростниковые на лугово-светло-каштановых солончаковых суглинистых почвах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2.Кустарниково-ковыльно-полынные на светло-каштановых неполноразвитых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2.Кустарниково-ковыльно-полынные на светло-каштановых неполноразвитых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с терескеном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24В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(567)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2.Таволгово-злаково-полынные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тех же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24В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2.Таволгово-злаково-полынные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тех же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(571)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1.Кустарниково-злаково-эфемеровые на светло-каштановых неполноразвитых суглинистых по вершинам, склонам и подножиям склонов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тех же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4.Выходы коренных пород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р.Ай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1.Древесно-кустарниковые заросли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3.Гравийно-галечниковые отложения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волнисто-холмостая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(575)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2.Кустарниково-ковыльно-полынные на светло-каштановых малоразвитых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светло-каштановых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4.Выходы коренных пород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местами с терескеном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(573)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3.Кустарниково-ковыльно-эфемеровые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(574)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1.Кустарниково-ковыльно-полынные с эфемерами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1.Полынно-ковыльно-эфемеровые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2.Кустарниково-ковыльно-полынные с эфемерами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3.Ковыльно-полынно-эфемеровые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с эбелеком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3.Кустарниково-ковыльно-эфемеровые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(578)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1.Кустарниково-ковыльно-полынные с эфемерами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с эбелеком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(576)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(577)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1.Полынно-ковыльно-эфемеровые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местами с терескеном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местами с терескеном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с эбелеком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3.Кустарниково-ковыльно-эфемеровые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местами с терескеном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с эбелеком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волнисто-холмостая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24В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1.Таволгово-ковыльно-полынные на светло-каштановых малоразвитых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с эбелеком на тех же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4.Выходы коренных пород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1.Кустарниково-ковыльно-полынные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2.Ковыльно-полынно-эфемеровые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18-22.09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43а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(581)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1.Волоснецово-типачково-полынные на луговых светло-каштановых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2.Бескильницево-камфоросмовые на солончаковах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волнисто-холмостая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24В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3.Таволгово-ковыльно-полынные на светло-каштановых малоразвитых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19Аа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светло-каштановых обычных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1.Кустарниково-ковыльно-полынные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24В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3.Таволгово-ковыльно-полынные на светло-каштановых малоразвитых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16Ба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(579)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2.Полынно-дерновиннозлаково-эфемеровые на тех же почвах по вершинам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3.Кустарниково- дерновиннозлаково-полынные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 дерновиннозлаково-полынные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19Ба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2.Дерновиннозлаково-полынно-эфемеровые с гультемией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1.Дерновиннозлаково-полынно-эфемеровые, иногда с таволгой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(597)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 злаково-полынные на светло-каштановых неполноразвитых суглинистых почвахпо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19Ба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2.Дерновиннозлаково-полынно-эфемеровые с гультемией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16Ба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 злаково-полынные на светло-каштановых неполноразвитых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3.Полынно-ковыльно-эфемеровые на на тех же почвах по вершинам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на светло-каштановых обычных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Полынно-ковыльно-эфемеровые на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28Ва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(603)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Кустарниково- злаково-полынные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19Ба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2.Дерновиннозлаково-полынно-эфемеровые с гультемией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(606)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2.Солянково-бескильницевые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19Ба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на тех же почвах по вершинам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24В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3.Таволгово- дерновиннозлаково-полынные с гультемией на светло-каштановых малоразвитых суглинистых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19Аа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(582)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1.Ковыльно-полынно-эфемеровые на светло-каштановых обычных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32Аа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32Аб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(604)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(610)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1.Злаково-полынны-эфемеровые на светло-каштановых обычных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32Аа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22-23.09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(609)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с гультемией на светло-каштановых обычных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(611)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на светло-каштановых обычных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2.Волоснецово-типчаково-полынные на луговых светло-каштановых засоленных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3.Полынно-камфоросмово-эфемеровые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51А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4.Бескильницево-солянковые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5.Чиево-тырсово-типчаковые на солонцах луговых светло-каштановых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2.Волоснецово-типчаково-полынные на луговых светло-каштановых засоленных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3.Полынно-камфоросмово-эфемеровые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51А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4.Бескильницево-солянковые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5.Чиево-тырсово-типчаковые на солонцах луговых светло-каштановых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22-23.09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Коныршаулинск. С.о. (Уч.Жыланды) к.24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(648)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(614)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 дерновиннозлаково-полынные на светло-каштановых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3.Полынно-дерновиннозлаково-эфемеровые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2.Волоснецово-типчаково-полынные на луговых светло-каштановых засоленных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3.Полынно-камфоросмово-эфемеровые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51А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4.Бескильницево-солянковые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2.Волоснецово-типчаково-полынные на луговых светло-каштановых засоленных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3.Полынно-камфоросмово-эфемеровые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51А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4.Бескильницево-солянковые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22-23.09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19Ба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(599)(613)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(628)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(625)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 злаково-полынные на светло-каштановых неполноразвитых суглинистых почвахпо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30Ба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3.Полынно-дерновиннозлаково-эфемеровые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(630)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30Ба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2.Полынно-дерновиннозлаково-эфемеровые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3.Кустарниково- злаково-полынные на тех же почвах по вершинам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1.Кустарниково- дерновиннозлаково-полынные на светло-каштановых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2.Дерновиннозлаково-полынно-эфемеровые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на светло-каштановых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3.Кустарниково-дерновиннозлаково-полынные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(638)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2.Кустарниково-дерновиннозлаково-полынные на светло-каштановых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3.Полынно-дерновиннозлаково-эфемеровые на светло-каштановых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22-23.09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Коныршаулинск. С.о. (Уч.Жыланды) к.23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(620)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2.Волоснецово-типчаково-полынные на луговых светло-каштановых засоленных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3.Полынно-камфоросмово-эфемеровые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51А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4.Бескильницево-солянковые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1.Озера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2.Кустарниково-дерновиннозлаково-полынные на светло-каштановых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3.Полынно-дерновиннозлаково-эфемеровые на светло-каштановых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16Ба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1.Дерновиннозлаково-полынно-эфемеровые, местами с таволгой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3,8 2,5 32,3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4,4 2,6 20,9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5,9 3,1 21,1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4,6 1,8 13,0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 Погр.с Коныршаулинс.с.о. (Уч.Жыланды) к.26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(642) (645)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1.Деревновиннозлаково-понынно-эфемеровые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2,9 2,0 25,9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3,4 2,0 17,9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3,7 1,8 13,2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2,8 1,1 7,0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2.Полынно-дерновиннозлаково-эфемеровые на светло-каштановых неполноразвитых суглинистых почвах по всем элементам рельфа до 5%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руч.Жыланды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Погр.с Коныршаулинск.с.о. (Уч.Жыланды) к.2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3,8 2,1 31,9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5,9 3,0 32,5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4,8 1,9 14,2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4,2 1,3 8,3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2.Волоснецово-типчаково-полынные на луговых светло-каштановых ъасоленных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1,8 1,1 17,0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3,0 1,6 18,1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6,9 3,9 32,4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5,3 1,9 16,0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3.Полынно-камфоросмово-эфемеровые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0,7 0,5 6,1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0,3 0,2 1,3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6,3 3,8 32,3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4,5 1,6 15,0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51А 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4.Бескильницево-солянковые на солонцах луговых светло-каштановых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0,8 0,5 3,4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1,0 0,6 3,4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2,0 0,9 7,0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1,4 0,5 4,1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5.Чиево-тырсово-типчаковые на солонцах луговых светло-каштановых до 5%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 Погр.с Коныршаулинск.с.о.(Уч.Жыланды) к.3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 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2,9 2,0 25,9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3,4 2,0 17,9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3,7 1,8 13,2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2,8 1,1 7,0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 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2.Кустарниково-дерновиннозлаково-полынные на светло-каштановых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3,6 2,2 33,7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5,1 2,7 27,1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3,5 1,8 11,9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4,6 1,8 13,0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 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2.Кустарниково-дерновиннозлаково-полынные на светло-каштановых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3,6 2,2 33,7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5,1 2,7 27,1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3,5 1,8 11,9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4,6 1,8 13,0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3.Полынно-дерновиннозлаково-эфемеровые на светло-каштановых малоразвитых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Погр.с Коныршаулинск.с.о.(Уч.Жыланды) к.5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2.Полынно-ковыльно-эфемеровые с эбелеком на тех же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 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3.Кустарниково-дерновиннозлаково-полынные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3,6 2,2 33,7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5,1 2,7 27,1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3,5 1,8 11,9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4,6 1,8 13,0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4.Выходы коренных пород до 5%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(653)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2.Кустарниково-дерновиннозлаково-полынные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3.Полынно-дерновиннозлаково-эфемеровые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2.Кустарниково-дерновиннозлаково-полынные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3.Полынно-дерновиннозлаково-эфемеровые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1.Дерновиннозлаково-полынно-эфемеровые с эбелеком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2.Кустарниково-дерновиннозлаково-полынные на светло-каштановых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30Б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3.Полынно-дерновиннозлаково-эфемеровые на светло-каштановых неполноразвитых суглинистых почвах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Сарытерек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Ельтайск. С.о. (уч.Сартерек) к.6,8,18,26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46Б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1.Тростниковые на луговых бурых солончаковых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2.Заросли заболоченных тростников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1.Полынно-ковыльно-эфемеровые на 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Ельтайск. С.о. (уч.Сартерек) к.5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52Б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1.Злаково-клубнекамышевые на солонцах луговых 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Ельтайск. С.о. (уч.Сартерек) к.17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52А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1.Злаково-клубнекамышевые на лугово-бурых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Ельтайск. С.о. (уч.Сартерек) к.17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52А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1.Злаково-клубнекамышевые на лугово-бурых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Ельтайск. С.о. (уч.Сартерек) к.20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51Ва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1.Злаково-солянково-кермековые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1.Озера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1.Озеро Большое Жинишкесу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Ельтайск. С.о. (уч.Сартерек) к.19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1.Клубнекамышево-злаковые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Ельтайск. С.о. (уч.Сартерек) к.22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51Ва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1.Злаково-солянково-кермековые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52Аа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2.Карабараково-злаково-солнковые на лугово-бурых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Ельтайск. С.о. (уч.Сартерек) к.24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51Ва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1.Злаково-солянково-кермековые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Жог.Егинсуск. С.о. (уч.Сартерек) к.19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1.Дерновиннозлаково-разнотравно-узкодольчатополынные с эфемерами на лугово-бурых обычных 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16Ва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2.Полынно-сорнотравно-изеневые с разнотравьем на бурых обычных 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Жог.Егинсуск. С.о. (уч.Сартерек) к.20 и Егинсуским С.о. (уч.Сартерек) к.19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1.Полынно-солянково-эфемеровые на солонцах 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(691)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2.Солянковые на солонцах 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3.Бескильницево-солянковые на солонцах 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4.Такыр с разреженной растительностью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1.Озера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16.07.19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Егинсуским С.о. (уч.Сартерек) к.20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1.Полынно-злаково-изеневые на бурых обычных 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51В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(694)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1.Бескильницево-солянковые с ажреком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2.Однолетнесолянково-сарсазановые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3.Сарсазановые, иногда с клубнекамышом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16.07.19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51Бб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(710)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1.Бургуново-бескильницево-солянковые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2.Солянковые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3.Сарсазановые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1.Бескильницево-ажрековые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(696)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2.Сарсазановые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3.Однолетнесолянково-сарсазановые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4.Бескильницево-торгайотовые на солончаках луговых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5.Клубнекамышовые на лугово-бурых солончаковатых суглинистых почвах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51В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1.Бескильницево-солянковые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2.Однолетнесолянково-сарсазановые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3.Бескильницево-ажрековые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51В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1.Бескильницево-солянковые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2.Сведовые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3.Бескильницево-камфоросмовые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4.Однолетнесолянковые на солончаках луговых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51В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1.Бескильницево-солянковые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2.Сведовые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3.Бескильницево-камфоросмовые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4.Лебедовые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5.Полынно-солянковые на солонцах лугово-бурых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51Ба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1.Бескильницево-бургуново-солянковые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51Б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2.Бескильницево-солянковые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3.Солянковые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4.Сарсазановые на солончаках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5.Тростниково-селитрянополынные на лугово-бурых солончаковатых суглинистых почвах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(704)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1.Полынно-ковыльно-эфемеровые на 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2.Ковыльные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3.Пырейно-ажрековые на лугово-бурых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1.Полынно-ковыльно-эфемеровые на 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51Б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2.Бескильницево-солянковые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3.Торгайотовые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51Бб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1.Бургуново-бескильницево-солянковые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51Б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2.Бескильницево-солянковые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3.Солянковые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4.Лебедовые на солонцах лугово-бурых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1.Полынно-ковыльно-эфемеровые на 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2.Пырейно-ажрековые на лугово-бурых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3.Ковыльные на 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Русловидное понижение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Егинсуским с.о. (Уч.Сартерек) к.72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46А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1.Тростниковые на луговых светло-каштановых засоленных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1.Пырейно-клубнекамышовые на лугово-бурых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Егинсуским С.о. (уч.Сартерек) к.23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1.Полынно-солянково-эфемеровые на солонцах 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2.Солянковые на солонцах 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3.Бескильницево-солянковые на солонцах бурых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4.Такыр с разреженной растительностью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45Ва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1.Злаково-кермековые на лугово-бурых 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2.Солянковые на тех же почвах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Егинсуским С.о. (уч.Сартерек) к.22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34а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1.Полынно-злаково-сорнотравные на бурых обычных 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16В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2.Злаково-полынно-эфемеровые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Пастбищ20а8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Егинсуским С.о. (уч.Сартерек) к.17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34б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1.Злаково-полынно-эфемеровые на бурых обычных 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34в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2.Сорнотравно-злаково-изеневые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3.Чиево-злаково-эфемеровые на лугово-бурых обычных супесчаных почвах до 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 с Жогаргы Егинсуским С.о. (уч.Сартерек) к.37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1.Полынно-эфемерово-злаковые на сероземах светлых северных обычных суглинистых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</w:tbl>
    <w:bookmarkStart w:name="z3726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0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сильно затырсованные, средне сбитые, брунец, качим,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сильно затырсованные, средне сбитые, брунец, качим,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средне затырсованные, средне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средне сбитые,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сбитые, средне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средне затырсованные, качим-лекарственное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средне сбитые,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сбитые, средне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сбитые, средне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сбитые, средне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сбитые, средне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сбитые, средне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сильно затырсованные, брунец, качим,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сбитые, средне засоренные, качим,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сбитые, средне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сбитые, средне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сильно-затырсованные,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сильно-затырсованные,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сильно-затырсованные,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Чистые, тысячелистник, цикорий - 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сильно-затырсованные, тысячелистник-лекарственное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подмаренник-лекарственное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сильно-затырсованные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закустаренные, солодка-лекарственное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сильно-затырсованные,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(июль-август). Выборочные 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сильно-закустаренные,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сильно-затырсованные,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7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овец, коз и лошадей.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сильно-затырсованные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сильно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сильно-затырсованные,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Выборочные 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Выборочные 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сильно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сильно-затырсованные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Выборочные 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сильно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Выборочные 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средне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Выборочные 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средне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Выборочные 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овец, коз и лошадей.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средне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средне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6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Чистые, тысячителистник-лекарственное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защебненные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брунец, кермек, солодка, тысячелистник-лекарственные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Сильно-затырсованные, средне сбитые, тысячелистник-лекарственные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защебненные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Средне-затырсованные, средне сбитые, тысячелистник-лекарственные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Выборочные сенокосы (июль-август). 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Чистые, солодка, цикорий, щавель-лекарственные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брунец, кермек, солодка, тысячелистник-лекарственные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Выборочные сенокосы (июль-август).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Чистые, солодка, цикорий, щавель-лекарственные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солодка, брунец-лекарственные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Выборочные сенокосы (июль-август). Упорядочить выпас скота. Выборочные сенокосы (июль-август).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брунец, кермек, солодка, тысячелистник-лекарственные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брунец, кермек, солодка, тысячелистник-лекарственные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(июль-август).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2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солодка, цикорий, брунец-лекарственные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овец, коз и лошадей.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5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сильно защебненные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затырсованные, 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Сильно-закустаренные,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засоренные, кермек-лекарственное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засоренные, кермек-лекарственное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6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засоренные, кермек-лекарственное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затырсованные, средне сбитые,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пастбища для овец, коз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3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  <w:bookmarkEnd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8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5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  <w:bookmarkEnd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7"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  <w:bookmarkEnd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  <w:bookmarkEnd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  <w:bookmarkEnd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  <w:bookmarkEnd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  <w:bookmarkEnd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  <w:bookmarkEnd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пастбища для овец, коз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  <w:bookmarkEnd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кермек-лекарственное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засоренные, бургун-лекарственное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средне затырсованные, брунец-лекарственное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  <w:bookmarkEnd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378" w:id="3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30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380" w:id="3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из базы данных идентификации сельскохозяйственных животных</w:t>
      </w:r>
    </w:p>
    <w:bookmarkEnd w:id="3020"/>
    <w:bookmarkStart w:name="z4381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30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класси-фикатору админис-тративно-террито-риальных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 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 фикационный номер/индиви дуальный иденти фикационный номер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ного рога 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кого рога 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 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521027400629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Базарбекова Сауле Сайбековна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831018301021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Даулетбек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630815302276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Аблахат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68050830017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Зияданов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601124401473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Кебесбаева Марияш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690225301073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Рыбалкин Алексей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430801300013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Маймурат Серканович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591011300427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Шабданов Ельчатат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690726301097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Шуцкий Генади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500606301265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Бекмухамет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711026301219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Мырзаханов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610702401296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Рахимбекова Алмагуль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870403302295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Турдиев Фархат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761207302265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770616302619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810107302631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Бокишев Даурен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920101350651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Ерасыл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740916300727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Нургали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760516301128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Серикбусунов Думан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831027401760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Шарбат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780609302959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Берекполов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450113300423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Толеугазы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601101301838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Нураков Оралбек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631001302580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Жылкышинов Совет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630828301318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Алипиев Арман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810911302266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Башаев Толеужан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630525302636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Кудуркулов Омарбек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920101350651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Кабдулданов Дулат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830720302291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Ыдырышев Нуржан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561124301259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Кокумбаев Габдулмурат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781106403338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Тойлыбаева Эльмира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810715301639.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520520303288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Дуисенбай Мажит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851209402672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Ерденбекова Жадра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940907351506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Алмисаев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680402300638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720525300242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Итчанов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700617300447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Нупбаев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770308404354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530410300504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540427300499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Капрахимов 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671105300150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591125350812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Омиркан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610630400445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460412300480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Саркытбаев 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611018302400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690404302559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Исаджанов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750606300515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690820300337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Ауденбаев 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870520303517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890917301592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590102304494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730514301738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Байгуатов 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830509301147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Казыев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701218400734.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Тлемесова Гульжан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570216300903.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670604499047.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Жакыпжан Айгуль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721017301152.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Сюбебаев Қайрат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641012300596.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Тепсаев Юнади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571225301903.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 Сабигажы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650308401678.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Токболанова Зауре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620326301763.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Саяхат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990512450090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Ділмурат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710403300336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Хабдоллаев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610701301472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Қасымбеков 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600925300450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Баймурзаев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601122301426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Жимураев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800607301858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Далекин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940907351506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Алмисаев.Е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680402300638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Усербаев.Б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720525300242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Итчанов.М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700617300447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Нупбаев.А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770308404354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530410300504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Куттубаев.Т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540427300499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Капрахимов.Р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671105300150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Каримов.Е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591125350812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Омиркан.М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610630400445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Ибраева.Н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460412300480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Саркытбаев.Ш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611018302400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Ногайбаев.Б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690404302559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Исаджанов.М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750606300515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Мухамеджанов.Н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690820300337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Жомартов.С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Ауденбаев.Р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870520303517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890917301592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590102304494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Казиев.Б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730514301738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Байгуатов.Р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830509301147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Казыев.Ж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690429300629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Ергазы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630730402290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"Елнұр"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690723301794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460824300440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Микенов Рамазан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590618401253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Жангайша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560906300912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Пердаузий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690603301850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 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750828302281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Аккожанов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680722301678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Дюсенбеков Алимгазы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640227301937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Тагат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820810351544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Әкуан Сауырбай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670319301833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530505401862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Сайдахметова Амантай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650928301880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Байгулжин Бакыт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Байгулжин Оразмухамет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721213350562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Байырхан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870204351437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Були Ергали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790504450332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Қайырқан Мәденгүл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730509303211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Ерлан Муратханович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830820302295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Тусен Зарык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470409400274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Шенгельбаева Бикамал Чаймуратовна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720710302442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Ықыласов Айдын Закарияұлы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760930302842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830406302204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Абдурахманов Супьян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881010301017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Абсейтов 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690406401390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Атанчинова Ардак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780727301646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 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720927301454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Ғылымжан Ондабаевич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690809301860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Биекенов Кайрат Молагалиевич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720610300744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Бытымбаев Аскар Бакберикович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400610302046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 Берикбол Кокенович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790611301598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Бесбаев Кенжетай Анварханович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520218301903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Сериккали Маликович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650922301164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Дюсеков Аманбек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480509300590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Жакиев Сарсенбек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590206401342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Балауианова Кулейхан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720420400872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Бибигуль Калибековна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680713401040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Раймханова Айгуль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580710301542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371121300717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Гусман Кожекович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480919401049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Турежанова Каныша Ернаймановна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640124302668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Совет Хасенович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680109402332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Чулгауова Гульбаршын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481101302303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Чонаев Сакен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630531301670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Зиядин Канат Закихович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650624301154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Ербол Пазылович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750301300755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Айкын Бактиярович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810210302710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Дильдаханов Ерлан Аскерович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641102301711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Касенгазин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731009301745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Кимадиев Ергали Турсынгалиевич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600111301562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Конурбаев Бекзат Мыграшулы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470711400880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Нурзия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490910300929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Токеш Тынышбайұлы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770823302189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Ардак Токтарович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820605302076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Коныратов Ертіс Бабагалиевич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580228300871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Кульдибаев Талгат Укитаевич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600120402368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Бактыгул Рыспековна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741110301954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Архат Советкалиевич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970506350246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Камаков 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821210301589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Кагазбаев Бауыржан Шаймерденович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740101310773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Зейнелгабитов Саят Секенович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701217302085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Актайлаков Самат Пушпакбаевич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600101414576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Багамитов Слямхан Айтказынович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700904301277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Даукенов Бауыржан Кенжеханович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520101308092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Жиргалов Самет Курмангалиұлы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701116300832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Жмагулов Бекжан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630126301173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Бериккали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800327401327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Мусаханова Айнур Толеубековна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600101310587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 Даулетбек Нурмухаметович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680204301344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Раймханов Нурлан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600905302646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Жанабай Кенжебекович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700225301305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Кайрат Жумашевич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690123301782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 Шалкар Кайруллаевич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681217301116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Толеугазин Сабыржан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630126301440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Болысхан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490807401180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Усербаева Жанипа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970506350246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Камаков 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821210301589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Кагазбаев Бауыржан Шаймерденович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740101310773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Зейнелгабитов Саят Секенович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701217302085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Актайлаков Самат Пушпакбаевич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870627301999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Тетегалиев А.Т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140164016256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Лепесов Р.Р.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880405301983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М.Б.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660917300804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Абдрешов Г.Ж.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530623300720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Калыкжанов Т.К.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531115301734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А.С.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690901300525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Елекенов Н.К.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790523300472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Елекенов Р.К.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690921300336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Кулшанов Б.Р.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760101310003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Телгозин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500915401767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Анкебайтегі Ф.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601113300280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А.Ж.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610307300746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Касенгазин Б.Г.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620305302132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Жумекенов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701116300832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Б.Х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761016300870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Жанатбек Қанатбекұлы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700516300933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700318301083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631012301740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650825302650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Елшат Мукашев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600120301978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Қапизов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440101308372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590922301296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Сариев Отангазы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490523300767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370405301719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640615301212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580404301935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Кымбат Сариев Алдаберген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430515301225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Куракбаев Кабдрахман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590101309142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Хасенов Кудыш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560201303528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Коныркулжа Султанов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480917301227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Койшиев Курмангазы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630922300618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Нуртай Дуисенов Нурсултан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621204301603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Азырбаев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600203301027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371025300966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Руслан-Р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711107303176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530116300803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Смайлов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640228301249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Калкен</w:t>
            </w:r>
          </w:p>
          <w:bookmarkEnd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Маусымбаев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611211300522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"Алау"Ахмадиев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711110301730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</w:t>
            </w:r>
          </w:p>
          <w:bookmarkEnd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Кулмухаметов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600211401275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</w:t>
            </w:r>
          </w:p>
          <w:bookmarkEnd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520101410615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Валинтина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Оралханов Ринат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Болатбек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890220301117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Нурлыбек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 Рауан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сауле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Жапелова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721101302127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630913401623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Ботбаева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661019301269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380903400786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410517300432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770718302267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511220402751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410224300727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Мухамедияров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640826301051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630413302022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Нурталиев 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541215300618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Осимханов У.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731016401185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Сейсенова 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680126302696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460115300486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560101315366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Ходжаев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4385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30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 фикатору админис тративно- террито 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 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 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лод няка (ярок, козо 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лод няка, (баран чиков, козли 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реб 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лод 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 лю 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лод 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86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30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 ного под 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 ствен ных товаро произво 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 ного под 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 ствен ных товаро произво 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 ного под 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 ствен ных товаро произво 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 ного под 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 ствен ных товаро произво 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4387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ГУ "Отдел земельных отношений Урджарского района области Абай"</w:t>
      </w:r>
    </w:p>
    <w:bookmarkEnd w:id="3027"/>
    <w:bookmarkStart w:name="z4388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Область Абай, Урджарский район, село Урджар, пр. Абылайхана 122</w:t>
      </w:r>
    </w:p>
    <w:bookmarkEnd w:id="3028"/>
    <w:bookmarkStart w:name="z4389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8(72230) 3-37-00</w:t>
      </w:r>
    </w:p>
    <w:bookmarkEnd w:id="3029"/>
    <w:bookmarkStart w:name="z4390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e.eralina@akimatabai.gov.kz</w:t>
      </w:r>
    </w:p>
    <w:bookmarkEnd w:id="3030"/>
    <w:bookmarkStart w:name="z4391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Исаев Рифхат Кайырбекович</w:t>
      </w:r>
    </w:p>
    <w:bookmarkEnd w:id="30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393" w:id="3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30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bookmarkStart w:name="z4394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Акжарский сельский округ</w:t>
      </w:r>
    </w:p>
    <w:bookmarkEnd w:id="3033"/>
    <w:bookmarkStart w:name="z4395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4"/>
    <w:p>
      <w:pPr>
        <w:spacing w:after="0"/>
        <w:ind w:left="0"/>
        <w:jc w:val="both"/>
      </w:pPr>
      <w:r>
        <w:drawing>
          <wp:inline distT="0" distB="0" distL="0" distR="0">
            <wp:extent cx="7810500" cy="1176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6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6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5"/>
    <w:p>
      <w:pPr>
        <w:spacing w:after="0"/>
        <w:ind w:left="0"/>
        <w:jc w:val="both"/>
      </w:pPr>
      <w:r>
        <w:drawing>
          <wp:inline distT="0" distB="0" distL="0" distR="0">
            <wp:extent cx="7810500" cy="1189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9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7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Баркытбельский сельский округ</w:t>
      </w:r>
    </w:p>
    <w:bookmarkEnd w:id="3036"/>
    <w:bookmarkStart w:name="z4398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7"/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9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Бестерекский сельский округ</w:t>
      </w:r>
    </w:p>
    <w:bookmarkEnd w:id="3038"/>
    <w:bookmarkStart w:name="z4400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9"/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1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Жогаргы Егинсуский сельский округ</w:t>
      </w:r>
    </w:p>
    <w:bookmarkEnd w:id="3040"/>
    <w:bookmarkStart w:name="z4402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1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3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Каракольский сельский округ</w:t>
      </w:r>
    </w:p>
    <w:bookmarkEnd w:id="3042"/>
    <w:bookmarkStart w:name="z4404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3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5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Колдененский сельский округ</w:t>
      </w:r>
    </w:p>
    <w:bookmarkEnd w:id="3044"/>
    <w:bookmarkStart w:name="z4406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5"/>
    <w:p>
      <w:pPr>
        <w:spacing w:after="0"/>
        <w:ind w:left="0"/>
        <w:jc w:val="both"/>
      </w:pPr>
      <w:r>
        <w:drawing>
          <wp:inline distT="0" distB="0" distL="0" distR="0">
            <wp:extent cx="78105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7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Коныршаулинский сельский округ</w:t>
      </w:r>
    </w:p>
    <w:bookmarkEnd w:id="3046"/>
    <w:bookmarkStart w:name="z4408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7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9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Коныршаулинский сельский округ</w:t>
      </w:r>
    </w:p>
    <w:bookmarkEnd w:id="3048"/>
    <w:bookmarkStart w:name="z4410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9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1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Ельтайский сельский округ</w:t>
      </w:r>
    </w:p>
    <w:bookmarkEnd w:id="3050"/>
    <w:bookmarkStart w:name="z4412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1"/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3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Ельтайский сельский округ</w:t>
      </w:r>
    </w:p>
    <w:bookmarkEnd w:id="3052"/>
    <w:bookmarkStart w:name="z4414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3"/>
    <w:p>
      <w:pPr>
        <w:spacing w:after="0"/>
        <w:ind w:left="0"/>
        <w:jc w:val="both"/>
      </w:pPr>
      <w:r>
        <w:drawing>
          <wp:inline distT="0" distB="0" distL="0" distR="0">
            <wp:extent cx="7810500" cy="133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5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Егинсуский сельский округ</w:t>
      </w:r>
    </w:p>
    <w:bookmarkEnd w:id="3054"/>
    <w:bookmarkStart w:name="z4416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5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7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Науалинский сельский округ</w:t>
      </w:r>
    </w:p>
    <w:bookmarkEnd w:id="3056"/>
    <w:bookmarkStart w:name="z4418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7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9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Шолпанский сельский округ</w:t>
      </w:r>
    </w:p>
    <w:bookmarkEnd w:id="3058"/>
    <w:bookmarkStart w:name="z4420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9"/>
    <w:p>
      <w:pPr>
        <w:spacing w:after="0"/>
        <w:ind w:left="0"/>
        <w:jc w:val="both"/>
      </w:pPr>
      <w:r>
        <w:drawing>
          <wp:inline distT="0" distB="0" distL="0" distR="0">
            <wp:extent cx="7810500" cy="154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1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 тилекский сельский округ</w:t>
      </w:r>
    </w:p>
    <w:bookmarkEnd w:id="3060"/>
    <w:bookmarkStart w:name="z4422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1"/>
    <w:p>
      <w:pPr>
        <w:spacing w:after="0"/>
        <w:ind w:left="0"/>
        <w:jc w:val="both"/>
      </w:pPr>
      <w:r>
        <w:drawing>
          <wp:inline distT="0" distB="0" distL="0" distR="0">
            <wp:extent cx="78105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3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Салкынбельский сельский округ</w:t>
      </w:r>
    </w:p>
    <w:bookmarkEnd w:id="3062"/>
    <w:bookmarkStart w:name="z4424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3"/>
    <w:p>
      <w:pPr>
        <w:spacing w:after="0"/>
        <w:ind w:left="0"/>
        <w:jc w:val="both"/>
      </w:pPr>
      <w:r>
        <w:drawing>
          <wp:inline distT="0" distB="0" distL="0" distR="0">
            <wp:extent cx="78105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5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Алтыншокинский сельский округ</w:t>
      </w:r>
    </w:p>
    <w:bookmarkEnd w:id="3064"/>
    <w:bookmarkStart w:name="z4426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5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7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сельский округ</w:t>
      </w:r>
    </w:p>
    <w:bookmarkEnd w:id="3066"/>
    <w:bookmarkStart w:name="z4428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7"/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9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Кокозекский сельский округ</w:t>
      </w:r>
    </w:p>
    <w:bookmarkEnd w:id="3068"/>
    <w:bookmarkStart w:name="z4430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9"/>
    <w:p>
      <w:pPr>
        <w:spacing w:after="0"/>
        <w:ind w:left="0"/>
        <w:jc w:val="both"/>
      </w:pPr>
      <w:r>
        <w:drawing>
          <wp:inline distT="0" distB="0" distL="0" distR="0">
            <wp:extent cx="78105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1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Отгонные пастбища</w:t>
      </w:r>
    </w:p>
    <w:bookmarkEnd w:id="3070"/>
    <w:bookmarkStart w:name="z4432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Общественные пастбища</w:t>
      </w:r>
    </w:p>
    <w:bookmarkEnd w:id="3071"/>
    <w:bookmarkStart w:name="z4433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Сезонные пастбища</w:t>
      </w:r>
    </w:p>
    <w:bookmarkEnd w:id="3072"/>
    <w:bookmarkStart w:name="z4434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Скотопрогонные трассы</w:t>
      </w:r>
    </w:p>
    <w:bookmarkEnd w:id="3073"/>
    <w:bookmarkStart w:name="z4435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Пастбищ, которые могут быть предоставлены в землепользование</w:t>
      </w:r>
    </w:p>
    <w:bookmarkEnd w:id="3074"/>
    <w:bookmarkStart w:name="z4436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Скотомогильник</w:t>
      </w:r>
    </w:p>
    <w:bookmarkEnd w:id="3075"/>
    <w:bookmarkStart w:name="z4437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6"/>
    <w:p>
      <w:pPr>
        <w:spacing w:after="0"/>
        <w:ind w:left="0"/>
        <w:jc w:val="both"/>
      </w:pPr>
      <w:r>
        <w:drawing>
          <wp:inline distT="0" distB="0" distL="0" distR="0">
            <wp:extent cx="622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8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Водоисточники</w:t>
      </w:r>
    </w:p>
    <w:bookmarkEnd w:id="3077"/>
    <w:bookmarkStart w:name="z4439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8"/>
    <w:p>
      <w:pPr>
        <w:spacing w:after="0"/>
        <w:ind w:left="0"/>
        <w:jc w:val="both"/>
      </w:pPr>
      <w:r>
        <w:drawing>
          <wp:inline distT="0" distB="0" distL="0" distR="0">
            <wp:extent cx="546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