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ns11="http://schemas.openxmlformats.org/drawingml/2006/chartDrawing" xmlns:c="http://schemas.openxmlformats.org/drawingml/2006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35b217" w14:textId="e35b21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2025-2029 годы по Урджарскому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Урджарского районного маслихата области Абай от 15 апреля 2025 года № 24-455/VIII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подпункту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и подпункту 1)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Урджарский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на 2025-2029 годы по Урджарскому району согласно прилагаемым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Урджарского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Омаров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Урджарского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апреля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№24-455/VIII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Урджарскому району на 2025-2029 годы</w:t>
      </w:r>
    </w:p>
    <w:bookmarkEnd w:id="3"/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План по управлению пастбищами и их использованию по Урджарскому району на 2025-2029 годы (далее – План) разработан в соответствии с подпунктом 4-1) статьи 6 Закона Республики Казахстан "О пастбищах" (далее – Закон) и подпунктом 2) 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государственной статистике".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пункта 4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статьей 99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пастбищ, которые могут быть предоставлены в землепользование пастбищепользователям.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приложения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приказу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</w:t>
      </w:r>
      <w:r>
        <w:rPr>
          <w:rFonts w:ascii="Times New Roman"/>
          <w:b w:val="false"/>
          <w:i w:val="false"/>
          <w:color w:val="000000"/>
          <w:sz w:val="28"/>
        </w:rPr>
        <w:t>11064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2"/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Руководитель отдела Земельных отношений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Исаев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Урджарскому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Урджарского района, тысяч гектаров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класси-фикатора адми-нистра-тивно-терри-ториаль-ных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сельско-хозяй-ствен-ного назна-чения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насе-лен-ных пунк-тов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про-мыш-лен-ности, тран-спорта, связи и иного не сельско-хозяй-ствен-ного назна-чения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охра-няемых природ-ных терри-торий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лес-ного фон-да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вод-ного фон-да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42,723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63,573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39,917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83,045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70,479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42,901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38,16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166,8449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364,201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40,889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5E-05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29,452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58,353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69,095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65,611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57,796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17,4837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82,097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104600000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505,253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100,7111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534,1193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1203,906</w:t>
            </w:r>
          </w:p>
        </w:tc>
      </w:tr>
    </w:tbl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клас-сифи-катора адми-нис- тра-тивно-тер-рито-риаль-ных объек-тов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Наи-мено-вание насе-лен-ного пунк-та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пло-щадь паст-бищ, тысяч гек-таров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пред-назна-ченные для удовле-творе-ния нужд населе-ния по выпасу сельско-хозяй-ствен-ных живот-ных личного под-ворья,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общес-твен-ные, тысяч гек-таров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отгон-ные, тысяч гек-таров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сезон-ные, тысяч гек-таров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арид-ные, тысяч гек-таров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куль-турные, тысяч гек-таров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Карамойыл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Алтыншокы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Айтбай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Лайбулак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Текебулак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37,645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6,172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Батпакты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Благодатное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Некрасовка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Кабанбай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Казымбет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8,1995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4,2213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Тасарык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35,328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Сагат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Ферма 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48,648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6,7738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Таскескен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4,319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Малак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19,9384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0,5364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Карабуйрат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60,463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Бургон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63,6608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6,7738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7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"Шалкар"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Даулетбек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831018301021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"Куаныш"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Каиркубенов Толеугажы Нурсалимович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530509301769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"Амантай"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Оразгажи Мынжанович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550518300476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"Берик"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Идырышев Айпхан Аширгалиевич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500510302122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"Женис"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Жынгылбаев Жумадил Скакович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480715301539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"Секен"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Берикова Самалкан Башировна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550322400070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"Адил"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Чинибеков Сарсембай Калдыбатырович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590110301512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"Боранбай"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Копжасаров Мукан Мухамбекович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490507301024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"Жасулан"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Рахметова Орынбасар Айтмуханбетовна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570118400657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"Мақсат"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Сартаев Абылгазы Бегешович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650704301832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"Гульжанат" Темирбаев Асхат Туркистанович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750725301154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"Руслан-Р"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Танырберген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371025300966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"Смак"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Усаев Бактыбек Смакович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610101316598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"Нуржан"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Габдулважит Саканович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500902300424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 Кулубай Нурпеисович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470225300258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"Айбек"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Батырбек Токанович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620114302401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23- 248-012-060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"Каз-Агро-Нур"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Казанбасов Габдылмурат Кабылмажитович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830318301505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"Каз-Агро-Нур"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Казанбасов Габдылмурат Кабылмажитович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830318301505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"Куаныш"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Кайракпаев Сериккан Жунусканович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620618301562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"Радуга"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Щуцкий Геннадий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690726301097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"Радуга"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Щуцкий Геннадий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690726301097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Дамира Нурмухаметовна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400624400965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23-248-012-802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"Ырысақ-Ата"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 Кенжебекович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"Руслан"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Каират Омербекович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710307301253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"Тлеген"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Жумаканов Мергазы Дюсембаевич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620608301904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"Марат"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Имамукаметов Еркин Жарылкасынович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730524300724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23-248-012-836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"Аленушка"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Миллер Владимир Артурович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780328301944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"Кызыл Тума" Кенжебаев Асен Нурушевич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680113302090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"Бауыржан"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Тельжанов Мураткан Серикканович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740925301133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Танасбаева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410101406426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"Избасар"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Байконаков Еркын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730322300260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"Ирина"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Валл Ирина Кондратьевна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610413400673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"Актоган"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Данабекова Роза Согумбаевна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701113400674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"Жанболыс"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Дайрова Рахима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480101406082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"Абдураим"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Тлемисова Гульжан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701218400734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"Абдураим"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Тлемисова Гульжан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701218400734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"Раймбек"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Сериккажы Жунусканович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580126302090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Алипова Гульнар Дюсембаевна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700512400968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Абдылбаева Райхан Далелхановна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480627401438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"Руслан"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Кайрат Омербекович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710307301253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"Ерасыл"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Байсабыров Кайрбек Борашевич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581124301173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Бекмухамбетов Ербол Бекмухамбетович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690107300281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23-248-012-838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"Джадакбай"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Бикбаев Бекжан Джатакбаевич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790912301851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"Валентина"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Видлер Владимир Оттович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520919300143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"Ард-Дин"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Дуйсенова Фаузия Габдигалиевна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480215400172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"Ард-Дин"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Дуйсенова Фаузия Габдигалиевна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480215400172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"Ард-Дин"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Дуйсенова Фаузия Габдигалиевна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480215400172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"Сейл"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Елшибаева Рыскан Садыковна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510518401661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Жумақанов Курманғали Дуйсенбайулы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580630301756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"Владик"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Жучок Анатолий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5248012653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"Кавзулин Болатбек Серикбосынович" Қавзулин Болатбек Серікбосынулы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530313300577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"Болатхан"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Ногайбаев Бериккан Токтаганович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680711302190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Турсынғазы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590414300696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Сауле Кажымухановна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901005451227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"Медет"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Торсыкбаева Махаббат Каткебаевна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630123402796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23-248–012-260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"Медет"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Торсыкбаева Махаббат Каткебаевна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630123402796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"Кабай"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 Бауржан Кабаевич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730907300954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"Кабай"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 Бауржан Кабаевич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730907300954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"Тастак"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Щелков Анатолий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621228301892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23-248-012-278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Абдулаев Зелимхан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850313302528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Акатаев Рахат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610719300195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Акатаев Рахат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610719300195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750101303297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580605300474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Берикболова Айман Токеновна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590 123 400 918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Бисмаков Сатыбалды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450 115 300 553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Вашковцов Владимир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511 210 064 558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Данабеков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720313301119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Данабеков Еркин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720313301119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1,0788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Данабеков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380818300708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Данабеков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380818300708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Жақыпжан Айгүл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670604499047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Зияданов Максут Турсынканович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650729301086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05248021098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Зияданов Максут Турсынканович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650729301086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05248021171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Зияданов Максут Турсынканович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650729301086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05248021100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Иштымбаев Мухтар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690115301500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Кабзолданов Кенжегалий Мендыбаевич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690 827 300 960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 Сабигажы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571 225 301 903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 Сабигажы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571 225 301 903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 Сабигажы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571 225 301 903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Кокеев Тусуп Ертуганович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470 525 300 982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Куанишев Амангельды Раимбекович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411 129 300 149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Мухаметрахимов Садыбек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410225300673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Галия Бейсеновна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660 314 402 006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Саметеева Райхан Ахатжановна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610 202 400 309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Сейсекенов Мадияр Муратканович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730 319 301 054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Ергалй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650223304398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0,48437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570 216 300 903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1,3821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Солтанмуратов Нуржан Елюбаевич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850 814 302 296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Тепсанов Юнадий Юниевич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641012300596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Тлемесова Гүльжан Амиртаевна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701218400734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Токболанова Дамен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410507400593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Токболанова Дамен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410507400593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Толекбаев Сергазы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600112302645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Турлинова Айнур Амантаевна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720 515 400 393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Турлинова Айнур Амантаевна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720 515 400 393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23-248-021- 135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Турсымбаев Саяхат Дуйсембаевич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620 326 301 763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Турсымбаев Саяхат Дуйсембаевич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620 326 301 763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23-248-021-083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"Карлыгаш"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460824300440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590618401253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590618401253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590618401253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590618401253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590618401253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590618401253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590618401253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"Елдар 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650329300421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"Есенбай"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480520300818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"ЕркебуланБ"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671224300514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"Айкын"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750318300262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"Динара"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590213300801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780202301146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780202301146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511010302496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"Айыпхан"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510810300515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"Айыпхан"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510810300515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"Айыпхан"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510810300515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640227301937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640227301937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690723301794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"Бектембай"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680722301678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"Ильяс"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761202300375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500320300538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"Жетыбай"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690429300629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510620300592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630730402290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490113301141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490113301141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"Елнур 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630417302400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"Елнур 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630417302400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"Ерсайн"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750828302281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"Ерсайн"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750828302281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"АС-АР"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601028300952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"АС-АР"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601028300952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0,08852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"Думан-Ай"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480708301154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620722402364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"Калиаскар"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730108301770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"Есенгажы"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560401303268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"Айымай"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500929301023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"Айымай"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500929301023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"Талгат"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690603301850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"Мухтар"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670319301833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"Сағымбек"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850226301727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591011300427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591011300427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591011300427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680718300896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"Көкжал"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"Әкуан Сауырбай"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820810351544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"Бейімбет"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631123300372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23-248-014-544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"Диас" Абдиров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760223301018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К/Х"Ержан"Азырбаев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621204301603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К/Х"Ержан" Азырбаев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621204301603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К/Х"Хауа" Алманбетов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471013300476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К/Х"Ардак" Альпышев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660624301106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К/Х"Айдын" Аманбаева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600211401275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К/Х"Айдын" Аманбаева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600211401275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К/Х"Самархан Аринов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660511301052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К/Х"Алау" Ахмадиев 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М, К/Х"Дарын"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700507301586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К, К/Х"Акмарал"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631012301740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К, К/Х"Акмарал"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631012301740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Батырбеков К, К/Х"Акмарал"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631012301740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Бердикожанов С, К/Х"Галым"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791011302232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Бидайбеков Т, К/Х"Достык"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480610301796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Б, К/Х"Жанайдар"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721029300972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Бопаев Н, К/Х"Нуржан"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790113302340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Бопаев Н, К/Х"Нуржан"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790113302340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Е, К/Х"Елдос"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871213302700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Жармухамбетов Т К/Х"Габиб"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391015302040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Жакашов К, К/Х"Жангулы"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480725300901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Жакиянов Р, К/Х"Ринат"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860430302260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Жапарова, К/Х"Дарын"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Жапарова, К/Х"Дарын"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Жолшаранов С, К/Х"Куаныш"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640120302498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А, К/Х"Аскар"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720626301844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Кайназаров К, К/Х"Керимжан"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630308301519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23-248-023-873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Каримов.А, К/Х"Канат"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490115301797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Каримов.А, К/Х"Канат"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490115301797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М,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Канапиянов Т, К/Х"Нурболат"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320101310131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Капизов Н, К/Х"Ержан"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841126300746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Капизов Н, К/Х"Ержан"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841126300746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Капизов Н, К/Х"Ержан"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841126300746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Б, К/Х"Береке"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700318301083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Б, К/Х"Береке"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700318301083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Б, К/Х"Береке"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700318301083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Б, К/Х"Береке"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700318301083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Т, К/Х"Берик"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621227300728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Т, К/Х"Берик"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621227300728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Т, К/Х"Берик"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621227300728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Карсабаев О, К/Х"Серик"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400101319539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Карсабаев О, К/Х"Серик"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400101319539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Карсабаев О, К/Х"Серик"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400101319539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Карсабаев О, К/Х"Серик"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400101319539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Карсабаев О, К/Х"Серик"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400101319539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Карсыбаев Е, К/Х"Марат"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680915301776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Кутанов А, К/Х"Оралгазы"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410111300891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Кожамсеитов С, К/Х"Агайын"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600203301027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Кожамсеитов С, К/Х"Агайын"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600203301027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Кожамсеитов С, К/Х"Агайын"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600203301027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Кошанов Ф, К/Х"Куат"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680315300689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П, К/Х"Кулантай"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820821301815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П, К/Х"Кулантай"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820821301815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Кудаймендинов А, К/Х"Муратбек"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640615301212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Кудаймендинов А, К/Х"Муратбек"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640615301212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Кудаймендинов А, К/Х"Муратбек"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640615301212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Кудаймендинов А, К/Х"Муратбек"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640615301212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Кулмухаметов А К/Х"Алмат"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711110301730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Кулмухаметов А К/Х"Алмат"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711110301730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Кулмухаметов А К/Х"Алмат"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711110301730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Кулмухаметов А К/Х"Алмат"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711110301730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Куракбаев К К/Х"Нурбек"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430515301225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Крыкбаев О, К/Х"Сымбат"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630304301498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Маар А К/Х "Виктор"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610421301232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Мавсумбаев Ж, К/Х"Калкен"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640228301249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Мавсумбаев Ж, К/Х"Калкен"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640228301249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Мавсумбаев Ж, К/Х"Нурахмет"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630303301313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 К, К/Х"Ельшат"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650825302650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М, К/Х"Канат"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550112300936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Новикова В, К/Х"Данила"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640228301249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С, К/Х"Канат"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601120402955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С, К/Х"Канат"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601120402955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С, К/Х"Канат"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601120402955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Б, К/Х"Елдос"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590429300925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А, К/Х"Токтаболат"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601120402955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Погарелов С, К/Х"Вера"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440525300312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Сагендыков Ф, К/Х"Ербол"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501203300843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А, К/Х"Нуржан"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530202302425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А, К/Х"Есхат"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820602301567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Б, К/Х"Атамекен"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530823301657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А, К/Х"Султанбек"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690308300096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А, К/Х"Кымбат"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580404301935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О, К/Х"Дархан"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590922301296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 О, К/Х"Дархан"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590922301296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Сенкебаев С, К/Х"Саят"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700415302237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Т, К/Х"Жасулан"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651018301638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Т, К/Х"Жасулан"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651018301638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Т, К/Х"Жасулан"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651018301638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Е, К/Х"Акберли"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680615301021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М, К/Х"Коныркулжа"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М, К/Х"Коныркулжа"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М, К/Х"Коныркулжа"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М, К/Х"Коныркулжа"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М, К/Х"Коныркулжа"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М, К/Х"Коныркулжа"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М, К/Х"Коныркулжа"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М, К/Х"Коныркулжа"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Токабаев Е, К/Х"Ермурат"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Толегенова Г, К/Х"Турарбек"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690102401685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Турарбеков А, К/Х"Турарбек"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760525302187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Узбеханов С, К/Х"Кайрат"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520709300399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Хабидуллин Т, К/Х"Шалкар"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580517301008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Хабидуллин Т, К/Х"Шалкар"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580517301008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К, К/Х"Максат"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590101309142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К, К/Х"Максат"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590101309142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К, К/Х"Максат"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590101309142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Ж, К/Х"Серик"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750501300647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Шиянова Л, К/Х"Лень-Ян"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560314401919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Шиянова Л, К/Х"Лень-Ян"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560314401919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Турлиев А, К/Х"Анар"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470323300835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 К, К/Х"Ельшат"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650825302650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Щуцкий Г, К/Х"Радуга"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690726301097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Куттубаев Т, К/Х"Балжан"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530410300504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Куттубаев Т, К/Х"Балжан"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530410300658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Тумабаев М, ТОО "Агрофирма Приречное"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930640000222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Жапелова С, ТОО "Сана-1"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Жапелова С, ТОО "Сана-1"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Жапелова С, ТОО "Сана-1"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23-248-023-675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760930302842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Абдурахманов Супьян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830406302204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Актайлаков Самат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701217302085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0,159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Самат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881010301017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23-248-041-090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Атанчинова Ардак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690406401390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Акылбаев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780727301646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Ғалым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720927301454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Биекенов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690809301860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Бытымбаев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720610300744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Берикбол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400610302046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23-248-041-012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Бақдаулет Ілияс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941018301054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Бесбаев Кенжетай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790611301598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Сериккали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520218301903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Дюсеков Аманбек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650922301164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 Сарсенбек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480509300590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Балауианова Кулейхан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590206401342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Бибигуль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720420400872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Раймханова Айгуль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680713401040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Марат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580710301542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Гусман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371121300717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Турежанова Каныша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480919401049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Совет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640124302668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Шаулибаева Дамелхан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550110401412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Чулгауова Гульбаршын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680109402332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Чонаев Сакен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481101302303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23-248-041-268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Зиядин Канат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630531301670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23-248-041-095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650624301154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Айкын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750301300755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Дильдаханов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810210302710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Касенгазин Бауыржан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641102301711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23-248-041-033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Кимадиев Ергали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731009301745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Бекзат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600111301562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Казиева Нурзия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470711400880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 Токеш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490910300929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Ардак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770823302189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23-248-041-096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Коныратов Ертіс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820605302076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Кульдибаев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580228300871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Бактыгул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600120402368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23-248-041-109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23-248-041-338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Кульжабаев Адлет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840930102394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Архат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741110301954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23-248-041-022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Камаков Бек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970506350246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23-248-041-038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Курманова Дария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420101406359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Кульдибаев Совет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560519300403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КагазбаевБауыржан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Зейнелгабитов Саят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740101310773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Шәріпхан Нұржан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Багамитов Слямхан Айтказынович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600101414576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Жиргалов Самет Курмангалиұлы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520101308092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Бекжан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701116300832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 Даулетбек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600101310587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Мусаханова Айнур Толеубековна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800327401327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Кайрат Жумашевич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700205301305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23-248-041-241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Толеугазин Сабыржан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681217301116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23-248-041-154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 Кенжебекович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23-248-041-025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"Абзал"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610701301472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"Аділет"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371108300263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"Алдияр"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751203302543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"Қайрат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560210302529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"Шалқар"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600222300459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"Аршат"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601122301426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23-248-034-101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"Зияда"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650729301086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23-248-034-143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"Альфия"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731227300633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800607301858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990512450009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23-248-034-949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Саркытбаев.Ж, к/х "Адлет"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900208300445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Ногайбаев.Б, к/х "Камаш"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611018302400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 Арнаубек, к/х "Қыран"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870520303517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Исаджанов.М, к/х "Зияда".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690404302559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Исаджанов.М, к/х "Зияда".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690404302559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Ауденбаев.Р, к/х"Урджар-Газ"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Ауденбаев.Р, к/х "Урджар-Газ"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Ауденбаев.Р, к/х "Урджар-Газ"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Ауденбаев.Р, к/х "Урджар-Газ"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Ауденбаев.Р, к/х "Урджар-Газ"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Ауденбаев.Р, к/х "Урджар-Газ"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Ауденбаев.Р, к/х "Урджар-Газ"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Кусайнов.Г, к/х "Канат"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490503301240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Куттубаев.Т, к/х "Балжан"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530410300504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Куттубаев.Т к/х "Балжан"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530410300504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Какижанова.С, к/х "Шынарбек"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410119401027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Казиев.Б, к/х "Шаяхмет"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590102304494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Каптагаева.К, к/х "Болашақ"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770308404354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Каптагаева.К, к/х "Болашақ"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770308404354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Байсинова.Р, к/х "Жандос"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571110402982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Байбосынов.А, к/х "Асылан"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570903300432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Кузеков.А, к/х "Думан"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700504300432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Тлекеев.Е, к/х "Абдуали"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750404300844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Итчанов.М, к/х "Анаргуль"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720525300242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Саркытбаев.Ш, к/х "Жадра"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460412300480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Омиркан.М, к/х "Даулет"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591125350812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Бекмурзина.К, к/х "Куаныш"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560318400447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Колбаев.А, к/х "Акшаги"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660606300764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Колбаев.А, к/х "Акшаги"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660606300764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Колбаев.А, к/х "Акшаги"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660606300764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Нупбаев.А, к/х "Аяжан"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700617300447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Алмисаев.Е, к/х "Алау"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940907351506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Алмисаев.Е, к/х "Алау"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940907351506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Алмисаев.Е, к/х "Алау"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940907351506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Алмисаев.Е, к/х "Алау"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940907351506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Байгуатов.Р, 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730514301738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Байгуатов.Р, к/х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730514301738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Исанов.Ж, к/х "Нуржан"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400101319539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Тойчубеков.Е, к/х "Жыргалы"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730107301765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Дуйсембаева.Г, к/х "Нуржан"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541026401139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Исмагулова.К, к/х "Гвардия"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Уранкаев.Т, к/х "Еламан"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620608300103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Уранкаев.Т, к/х "Еламан"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620608300103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Абылканов.К, к/х "Асел"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560228301340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Абылканов.К, к/х "Асел"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560228301340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Игембаев.А, ТОО “Prosper-NN"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110840008373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Тумабаев.М, Агрофирма "Приречное"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561121300026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Тумабаев.М, Агрофирма "Приречное"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561121300026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23-248-032-305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 Улан Серикканович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770731302278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Есенчалов Ербол Мусатаевич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790417301880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Калиаскаров Курметхан Каденович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730108301770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Маулетбек Кусманович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Касенгазин Багдат Габбасович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610307300746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Команов Сериккали Ибраевич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660726300678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0,243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Кошумов Уальхан Султанбекович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550914301070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23-248-048-178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23-248-048-407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Мусаханова Сара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381116401075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Ерлан Муратханович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730509303211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Рыбалкин Алексей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690225301073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Сапаргазаев Ныгымет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490221300725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23-248-048-270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 Кенжебекович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Кизатбек Бодаугазыевич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610114301957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Темиршинов Зияда Лимжанұлы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320820300837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Тілеубаев Айдар Өмірбайұлы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690406302510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Турдиев Махмут Кунахунович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550828301668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Узекбаев Кайрат Канашевич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730405302812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Фатхуллаев Файзулла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420515303359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Халелов Жаркын Серикбекович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790601303817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Чокаев Бериккара Мурзашкеевич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610710302476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23-248-048-212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Чукаев Марат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700413302098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Баянбаев А.М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640124302668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Жолмухамет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571230300744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Серикбосын Турсбекович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650224302039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Байсабыров Айкын Бегешевич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700422301950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 Аманжан Қазезұлы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600130302089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 Серикгалий Андасович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620620301474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Ерденбекова Жадыра Айткалиевна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851209402672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Жарылкасынова А.К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"Qaz agro east"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220340023143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Зияданов М.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 Ерасыл Секенович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Дастан Далелханович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820223304958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Жанатбек Қанатбекұлы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761016300870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Аскербек Қанатбекұлы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790514303110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Қуат Қанатбекұлы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850926301950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Лебаев Кызырбек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Кыдыркулов Омарбек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Курукпаева Аманжан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520208401668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23-248-041-465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"Асаусары"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210140003635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"Асаусары"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210140003635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"ЫқыласАта"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720710302442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"Қуат"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470409400274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"Қуат"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470409400274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481123301256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16-248-016-013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650928301880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"Бакыт"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650928301880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670518300576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"Ұлан"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670124300598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 дән"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760616301074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"Байсултан"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370525300367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"Зарык"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830820302295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"Сымбат"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620831300818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"Саябак"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730509303211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"Нуртуган"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631009300568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"Ержанат"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790504450332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"Елимай"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520204350429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"Ынтымак"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721213350562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"ЗәбірАта"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"Ерасыл"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581124301173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Осиға Бейсен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731015000750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Темірғалиев Әділжаппар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671211300494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23-248-016-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"Юбилейный"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960440000449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"Юбилейный"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960440000449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"Юбилейный"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960440000449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620924300924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620924300924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620924300924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"Болашак"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721208400555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"Руслан"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690901300525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530623300720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"Бидахмет"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710412300922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660917300804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660917300804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"Жомарт"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700122402607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"Ильяс"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450128400332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790601301068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"Кулахмет"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730804300647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"Кулахмет"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730804300647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530220300086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"Сабыр"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531115301734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Абланбаев Кенжегали К/х "Үмітбек"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780207302161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Абылханов Киргизгали К/х "Асем"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560228301340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23-248-030-100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1,3146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Абдулханов Кыргызгали К/х "Еділ"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470325301606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Акимбашаев Халык К/х "Карибай"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540615302120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Багдагуль К/х "Жомарт"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700122402607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Бапишев Ерлан К/х "Асхат"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700122402607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Икласов Бейсен К/х "Тұрсын"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510510300475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Акбар К/х "Ақмола"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831102351349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0,734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Кажытай Анвар К/х "Кажытай"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680627302263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23-248-030-019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Берикжан К/х "Саркыт"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720225300866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Маулетбек К/х "Алғабас"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Карашев Заманбек К/х "Қараш"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620924300924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Омирбеков Ахмет К/х "Ақтілек"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711027301787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Омирхан Даулетхан К/х "Сарбулак"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721213399044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23-248-030-117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Рахметова Роза К/х "Шынар"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560802400468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23-248-030-034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Рысалов Кайрат К/х "Жұман"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690319301669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23-248-030-044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0,6724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23-248-030-242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Марат К/х "Бораш"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700326302293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Марат К/х "Бораш"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700326302293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 Талгат К/х "Акжол"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601210300045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Серік К/х "Сыдыков 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701216300955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Уахитканов Ардак К/х "Ардақ"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780302301417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Уранкаев Темирхан К/х "Еламан"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620608300103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23-248-030-173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Бурибаев Бекзат Маулетович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"Тау қырандары"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900910301866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Ергали К/х "Ергали"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671105300150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Каптагаева Камшат Шаймуратовна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"Болашақ"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770308404354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Куттыбаев Танырберген Омарбекович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530410300504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23-248-030-182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 Мурат К/х "Отандастар"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630910303397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 Мурат К/х "Отандастар"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630910303397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 Мурат К/х "Отандастар"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630910303397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23-248-024-080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 Мурат К/х "Отандастар"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630910303397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23-248-024-078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Лепесов Руслан К/х "Кайрахмет"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140164016256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Лепесов Руслан К/х "Кайрахмет"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140164016256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Лепесов Руслан К/х "Кайрахмет"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140164016256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23-248-027-153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Пархоменко Светлана К/х "Светлана"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620504402498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Есемгазы К/х "Асенгазы"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611108300235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Есемгазы К/х "Асенгазы"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611108300235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Тетегалиев Аман К/х "Казына"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870627301999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Рыбалкин Руслан К/х "Дары природы"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890712300391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Ахметказы Нурзат К/х 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890302351555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23-248-024-022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Ахметказы Нурзат К/х "Кайрат"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890302351555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Багдагуль К/х "Жомарт"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700122402607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Рысалов Кайрат К/х "Жуман"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690319301669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Плиско Олег К/х "Иван"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680504300347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Маулетбек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Маулетбек К/х "Алгабас"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 Саттыбай К/х "Бакыт"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540111301350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Увалищев Валерий К/х "Альфия"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510510302471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 Жандос К/х "Назар"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880405301983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 Шугыла К/х "Кокжал"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820312451385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"Urdzhar Agro Company"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930340001051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"Urdzhar Agro Company"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930340001051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Болысбеков Айкын К/х "Сайдахмет"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750824301925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Алтын К/х "Думан"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380903400786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Алтын К/х "Думан"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380903400786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Кулжиян К/х "Еркебулан"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511220402751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Мухамедияров Мурат К/х "Мурат"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410224300727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Мурат К/х "Нуржан"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640826301051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Мурат К/х "Нуржан"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640826301051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Осимханов Уалихан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Крестьянскоехозяйство "Бауыржан"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541215300618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Сейсенова Рысгул К/х "Касымбай"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731016401185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Ходжаев Едил К/х "Адиль"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560101315366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Дулат К/х "Дидар"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661019301269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Ахмадиева Дария К/х "Жана-Тан"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551018400883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Серикбосын К/х "Шыңырау"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510115303026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Пернебаева Зауреш К/х "Еркин"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791118402397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23-248-043-071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Бекмухамбет К/х "Байшона"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500606301265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Бекмухамбет К/х "Байшона"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500606301265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Бекмухамбет К/х "Байшона"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500606301265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Бекмухамбет К/х "Байшона"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500606301265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Серик К/х "Аян"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711026301219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Серик К/х "Аян"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711026301219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Серик К/х "Аян"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711026301219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Рахимбекова Алмагуль К/х "Оналбек"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Рахимбекова Алмагуль К/х "Оналбек"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Кайрат К/х "Жасдаурен"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761207302265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Бокишев Даурен К/х "Нұрдаулет"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810107302631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 Ерасыл К/х "Андас"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920101350651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 Ерасыл К/х "Андас"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920101350651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Нургали К/х "Бегзат"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740916300727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Серикбусунов Думан К/х "Орынбек"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760516301128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23-248-046-257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Жылкышинов Совет К/х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631001302580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23-248-025-184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Башаев Толеужан К/х "Толеужан"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810911302266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Кабдулданов Дулат К/х "Жалғас"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700627301955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23-248-046-234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0,148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Ыдырышев Нуржан К/х "Береке"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830720302291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Кокумбаев Габдулмурат К/х "Айбек"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561124301259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 Ерлан К/х "Молдагали"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Дуисенбай Мажит К/х "Айдын"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23-248-046-295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0,969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Сугуржанов Жуман К/х "Бакытжан"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440710301099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 Серикгали К/х "Ергали"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620620301474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Кошекбаев Серикбай К/х "Бастау"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580219301177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23-248-046-026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Шалтаев Ерлан к/х Абылай"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69091530262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23-248-038-134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0,733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Ералы к/х "Думан"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7312043011616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Машетов Мухтарбек к/х "Кусайын"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641110300310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Бокасов Борибай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23-248-038-138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23-248-038-137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Кулшанов Бейбит к/х "Алға"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690921300336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23-248-038-022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23-248-038-176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23-248-038-177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23-248-038-178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0,0922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0,0622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0,1646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Данабаева Марияхан к/х "Акпан"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55119401018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23-248-038-026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0,0187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Кожанова Жидежан к/х "Укили"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490604400852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Бакаев Нургали к/х "Сагынгали"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651205301179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Бекжан к/х "Сункар"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701116300832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23-248-038-174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0,700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Бариев Серик к/х Жыланды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460101300509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23-248-038-032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23-248-038-033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0,210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0,042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Токтаров Аскертай к/х "Сабыржан"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411016300611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Сункар "к/х "Казахстан"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791018302832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Жумагазы к/х "Роллан"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521110301106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23-248-038-191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23-248-038-168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Тургазин Кайыртай к/х "Али"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760918302609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Молдагуспанов Серик к/х "Максат"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620712302204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Адилбек к/х "Берикбол"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601113300280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23-248-038-059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Жумекенов Амангельды к/х "Асет"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620305302132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Тельгозин Арман к/х "Арман"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760101310003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Турлыбек Бекмухамет к/х "Жалын"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550301300892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Анкебайтеги Фарида к/х "Байсультан"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500915401767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23-248-038-114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Муратбек к/х "Кожа"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590123302303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Какибаланов Бокебай к/х "Боранбек"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520205301566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Ондасын к/х "Акшал"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470216301990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23-248-038-142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Жаркын к/х "Мереке"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601018301827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23-248-038-050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23-248-038-160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0,200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Нуркенов Жексенбі к/х "Майжан"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530606300976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Бузауова Бадентай к/х "Тлеужан"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Тайлакбаев Бакыт кр.хозяйства "Берикказы"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Тураров Дастан к/х "Дастан"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910814351644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Амантай к/х "Ринат"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611002301603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Нұржан к/х "Болысбек"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561005301003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23-248-038-164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0,0215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 Серикжан к/х "Бакнур"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791004300275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23-248-038-027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23-248-038-068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0,2155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Салтанат к/х "Жана Түрмыс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830425400852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Имангалиева Куралай к/х "Казына"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670412402378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Саркытбаев Капас к/х "Дамир"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23-248-038-147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23-248-038-148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0,0016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0,0034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Габдулгазиз к/х "Дархан"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590505300828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23-248-038-282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Совет Жаканович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680916300595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Абылбаева Ракат Кадырсызовна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520925400390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Адельбаев Абылай Тильтаевич "Руслан"ш/қ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570415302034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23-248-019-762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0,0203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Ажитаев Калихан Турсынович "Атабай" к/х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620402300768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Акульчик Ольга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640302400407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Аманкулов Еркин Азатович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751210302680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23-248-019-631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23-248-019-669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23-248-019-428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0,0252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0,2992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0,0252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Жамиля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511217400646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Амиргалиев Серикказы Кажиевич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530105301900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23-248-019-120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0,0064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Амишев Сериккали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630517300339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Балагазов Айдарбек Нурасилович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711220302073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23-248-019-750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0,1027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Бегешев Жумагазы Будумбаевич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611019300678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Бейсенгазы Асан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761011302581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Бекполов Талгат Адилханович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660915300893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23-248-019-368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0,0697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Битимов Турдыгазы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591115300356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Блудов Борис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591124300800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0,0126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Бопиев Болатбек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660210302460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23-248-019-470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0,4401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Буратаева Ажаныл Хасенгазиевна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460504400164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Габитова Бибигуль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701207400823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 Владимир Семенович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580518300342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Григоренко Владимир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670919300817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Григоренко Рустем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910914350907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Денисенко Роман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610716300397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0,0257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Джампеисов Роллан Заманбекович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840924302619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23-248-019-043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Джангулов Женис 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660509301269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Джумабаев Кенжекан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501210302184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0,0100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Дронь Виктор Вячеславович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610719301718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23-248-019-207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0,0159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Сейсенгали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68103032528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Жакиянов Аманжол Амангельдиевич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620414300783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Онербек Кожагельдиевич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580710302987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Мухаметжан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411219300148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Жанбукиров Берик Сарсенбаевич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721214300918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 Жакаш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460501300424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 Асылхан Касенович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650905300311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 Марат Жакашевич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711103302027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 Сайфитден Ондерханович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560320300520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Землянухин Сергей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621128300721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23-248-019-393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23-248-019-391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0,0058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0,0131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Серикказы Слямбекович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700131300712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23-248-019-066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0,0526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Ильгундов Серик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690123300784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Исатова Раиса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370830400516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23-248-019-193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0,0281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Толеубек Чокабекович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641230301173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23-248-019-387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0,0994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Кенжекан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410308400722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Канагатов Ерасыл Дауренович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930728351393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23-248-019-842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Ковнашаров Ардак Слямканович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910424300382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Ковнашаров Каирхан Кадырбекович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491210300718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Кодинцев Вячеслав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640825300890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Конусов Асет Айсанович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740713300377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Костюченко Евгений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610802302043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23-248-019-498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23-248-019-811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0,0085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Костюченко Алексей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750920300790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23-248-019-107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0,0126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Костюченко Валентин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720630300646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23-248-019-473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23-248-019-807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23-248-019-806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0,0383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0,0184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Костюченко Евгений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710309300622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Кривошеев Сергей Андреевич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661116300644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23-248-019-415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0,0272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Куватов Канат Жумагазович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670924300319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23-248-019-147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0,0066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Бактыбек Токашевич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600608300784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23-248-019-770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23-248-019-383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23-248-019-566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23-248-019-597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0,0108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0,347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0,5465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Мажибаев Кисалий Сегизбаевич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490517300239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Минибаев Амангельды Шагиманович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610830300783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Минибаев Саятбек Чагиманович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650725301173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Александр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470422300576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Юрий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610321302415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23-248-019-490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0,0036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Баймурат Канапьянович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571227301012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Нурдымбаев Алимжан Юсупович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560222300260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Науразбаев Кайрат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180864028867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23-248-019-389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0,0137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Нусс Юрий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871209302967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Еркебулан Омарович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860228300256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23-248-019-406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0,0305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Гуляим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610318400825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23-248-019-990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Певнев Михаил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920408350650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Погорелов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570610302723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0,0036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Проскурин Виктор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520222300500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23-248-019-461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23-248-019-457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0,0189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0,0189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Пугачев Александр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740506300847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Романенко Ольга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801020401856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23-248-019-746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0,0102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Галымжан Кабдешович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740906300336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Селюк Иван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610610300915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0,0038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Селюк Иван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750627300976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0,0088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Сергиенко Федор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590106300730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 Тамара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580103400471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Сиротин Николай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761207300858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Сковородников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601113302108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Соломатин Василий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640528300757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Соломатин Виктор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600419300658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Солтанбеков Дуйсен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380101303704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Солтанов Кайролла Узбекович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650128302057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Сыдыкбаев Абдысовет Бауденович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621015300310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Сыдыкова Бубухан Айткеновна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460101401731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Сыздыкбаев Галбият 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550621300228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Туржанов Кенжекан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511207300420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23-248-019-815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Цемка Иван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730622301120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23-248-019-731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23-248-019-324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0,0120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0,0126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Чокаева Нурсипа Коксегеновна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601209401861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Айткали Кажибекович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710208300287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 Аманжол Калыйбекович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680504300862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23-248-019-750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0,0894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0,0455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Юшко Янина Ионовна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590313401837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23-248-019-235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0,0298</w:t>
            </w:r>
          </w:p>
        </w:tc>
      </w:tr>
    </w:tbl>
    <w:bookmarkStart w:name="z27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2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 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общес- 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Круп-ный рога 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Мел-кий рога 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 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Амангельды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Карамойыл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Алтыншокы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Айтбай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Лайбулак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Текебулак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2,735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Батпакты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Благодатное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Некрасовка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7,670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Кабанбай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22,950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18,9283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12,890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32,145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Сагат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Ферма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25,463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6,087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Таскескен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19,407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Малак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Карабуйрат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25,486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Бургон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5,369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6,087</w:t>
            </w:r>
          </w:p>
        </w:tc>
      </w:tr>
    </w:tbl>
    <w:bookmarkStart w:name="z29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Урджарскому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96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 фикации природ ных кормовых угодий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 мера кон туров и описа ний (скоб ках)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 фикаций) природных кормовых угодий с приуро ченностью их к рельефу, почвам. Название прочих угодий и земель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 цент учас тия в кон туре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 щадь, тысяч гек таров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 менное исполь зование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 ность, цент неров на гектар (год обсле 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 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 мые паст 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 с Шолпанским с.о. (Осн.уч.) к.21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1.Злаково-осоково-бургуновые (волоснец узкий, овсяница бороздчатая, ковыль волосатик, осока толсто-столбиковая, полынь метельчатая) на светло-каштановых карбонатных среднемощных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2,8 1,9 26,1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3,9 2,1 18,3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3,2 1,3 9,7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2,7 0,9 5,9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21Ав 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2.Бургуново-волоснецово-осоковые с пижмой (полынь метельчатая, волоснец узкий, осока толстостобилковая, пижма тысячелистниковая)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0,9 0,6 8,7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1,4 0,8 7,8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2,4 1,2 8,9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1,9 0,8 4,1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2,5 0,9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 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 с Шолпанским с.о. (Осн.уч.) к.19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1.Ковыльно-сорнотравно-бургуновые (ковыли волосатик и сарептский, цельнолистник продырявленный, брунец лисохвостный, качим метельчатый, коровняк джунгарский, полынь метельчата) на светло каштановых карбонатных среднемощных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1,8 1,2 15,7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2,4 1,4 11,7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1,8 0,9 4,9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1,4 0,5 2,9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 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2.Ковыльно-узкодольчатополынны с сорнотравьем (ковыли волосатик и сарептский, полынь лессинговидная, цельнолистник продырявленный, коровяк джунгарский)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3,1 2,1 29,0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4,4 2,7 23,7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3,5 1,6 10,5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2,7 1,0 5,9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2,3 1,6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1,9 0,7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 Погр. С.Шолпанским с.о. к.56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1.Тырсово-сорнотравно-эфемерновые с солодкой (ковыль волосатик, брунец лисохвостный, горчак ползучий, цельнолистник продырявленный, капуста хреновидная, мятлик луковичный, костер кровельный, бурачок пустынный, солодка уральская) на сероземах светлых северных обычных суглинистых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1,8 1,2 14,4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1,9 1,1 9,2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1,5 0,6 3,5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0,9 0,4 1,9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32Ге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(502) (503)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Бургуново-злаово-сорнотравные (полынь метельчатая, пырей гребневидный, ковыль волосатик, цельнолистник продырявленный, гультемия персидская, василек прижато-чешуйный) на сероземах светлых северных обычных супесчаных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2,2 1,4 20,6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3,2 1,8 15,3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3,8 1,8 11,6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3,0 1,0 5,6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21Бб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2.Злаково-сорнотравно-разнотравные (пырей гребневидный, ковыль волосатик, волоснец узкий, цельнолистник продырявленный, василек прижаточешуйный, крестовник Якова, солонечник точечный)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1,0 0,6 9,7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1,7 0,9 8,2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1,3 0,5 4,0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1,1 0,3 2,3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 32Гб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(501)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1.Полынно-сорнотравно-эфемерновые (полыни метельчатая, тонковатая и австрийская, цельнолистник продырявленный, гультемия персидская, василек прижаточешуйный, мятлик луковичный, бурачок пустынный) на сероземах светлых северных обычных супесчаных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пасьбища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0,7 0,5 6,2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0,3 0,2 1,2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3,7 2,2 17,4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2,9 1,1 9,8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32Гв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2.Злаково-полынно-эфемеровые (ковыли волосатик и сарептский, полыни тонковатая, осенняя и метельчатая, мятлик луковичный, бурачок пустынный)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1,7 1,2 14,5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1,7 1,0 8,2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4,2 2,4 18,7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3,2 1,2 8,5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0,7 0,4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3,9 2,3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13.09.2019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32Ге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(504) (506)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1.Бургуново-злаково-сорнотравные с изенью (полынь метельчатая, пырей гребневидный, ковыль волосатик, цельнолистник продырявленный, гультемия персидская, василек прижаточешуйный6 кохия простертая) на сероземах светлых северных обычных супесчаных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2,2 1,4 20,6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3,2 1,8 15,3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3,8 1,8 11,6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3,0 1,0 5,6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32Гг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2.Злаково-сорнотравно-эфемеровые с изенью (ковыль волосатик, пырей гребневидный, цельнолистник продырявленный, гультемия персидская, качим метельчатый, вьюнок шерстистый, осока толстостолбиковая, мятлик луковичный, кохия простертая)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1,8 1,2 15,9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2,2 1,3 10,4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1,8 0,8 4,2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1,3 0,4 2,3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2,3 0,8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32Гд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(507)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1.Тырсово-полынно-сорнотравные с эфемерами и изенью (ковыль волосатик, полыни тонковатая, осенняя и метельчатая, цельнолистник продырявленный, гультемия персидская, вьюнок шерстистый, мятлик луковичный, бурачок пустынный, осока толстостолбиковая, кохия простертая) на сероземах светлых северных обычных супесчаных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0,9 0,6 8,4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1,0 0,6 5,1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3,7 2,2 17,4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2,9 1,1 7,7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32Ге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2.Бургуново-злаково-сорнотравные (полынь метельчатая, ковыль волосатик, пырей гребневидный, волоснец узкий, гультемия персидский, цельнолистник продырявленный, вьюнок шерстистый) на сероземах светлых чеверных обычных супесчаных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2,2 1,4 20,6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3,2 1,8 15,3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3,8 1,8 11,6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3,0 1,0 5,6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21Бв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(505)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1.Полынно-злаково-сорнотравные (полыни метельчатая, тонковатая и осенняя, ковыли волосатик и сарептский, бескильница гигантская, гультемия персидская, вьюнок шерстистый) на сероземах светлых северных солончаковатых супесчаных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1,6 1,1 12,7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2,0 1,2 9,1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3,3 1,8 13,3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2,6 1,0 6,5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21Ба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2.Злаково-полынно-сорнотравные с эфемерами (ковыли волосатик и сарептский, полыни тонковатая и метельчатая, гультемия персидская, вьюнок шерстистый, осока толстостолбиковая, мятлик луковичный)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2,2 1,5 18,7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2,4 1,4 11,5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3,5 1,8 13,5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2,8 1,1 6,9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2,1 1,3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2,7 1,0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31а Пр-3а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1.Полынно-тырсово-сорнотравные (полыни метельчатая, тонковатая и осенняя, ковыль волосатик, цельнолистник продырявленный, качим метельчатый, коровняк джунгарский) на сероземах светлых северных обычных суглинистых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0,9 0,6 8,4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1,0 0,6 5,1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4,2 2,4 19,4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3,3 1,3 8,6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32Гд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2.Тырсово-полынно-сорнотравные с эфемерами (ковыль волосатик, полыни метельчатая и тонковатая, цельнолистник продырявленный, вьюнок шерстистый, осока толстостолбиковая, бурачок пустынный)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0,9 0,6 8,4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1,0 0,6 5,1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3,7 2,2 17,4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2,9 1,1 7,7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4,0 2,3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21Аб 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Погр. с.Алтыншокинским с.о. к.22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1.Злаково-сорнотравно-разнотравные с полынью узкодольчатой (волоснец узкий, ковыль волосатик, тростник обыкновенный, пырей гребневидный, брунец лисохвостный, астрагал Сиверса, цельнолистник продырявленный, качим метельчатый, люцерна серповидная, василек прижаточешуйный, шалфей пустынный, полынь лессинговидная) на светло-каштановых карбонатных среднемощных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3,5 2,2 35,4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5,8 3,1 31,1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4,4 1,9 13,8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2,9 1,0 5,9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5,7 3,1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4,3 1,9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2,8 0,9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32Вб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1.Злаково-сорнотравно-разнотравные с эфемерами (ковыль волосатик, бескильница гигантская, гультемия персидская, вьюнок шерстистый, цельнолистник продырявленный, пижма тысячелистниковая, солонечник точечный, осока толстостолбиковая, мятлик луковичный) на светло-каштановых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2,0 1,3 19,3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2,9 1,7 13,5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2,0 1,0 5,8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1,4 0,5 2,3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(508)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1.Полынно-тырсово-сорнотравные (полыни метельчатая, тонковатая и осенняя, ковыль волосатик, цельнолистник продырявленный, качим метельчатый, коровяк джунгарский) на сероземах светлых северных обычных суглинистых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0,9 0,6 8,4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1,0 0,6 5,1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4,2 2,4 19,4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3,3 1,3 8,6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32Гд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(509)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2.Тыросово-полынно-сорнотравные с эфемерами (ковыль волосатик, полыни метельчатая и тонковатая, цельнолистник продырявленный, вьюнок шерстистый, осока толстостолбиковая, бурачок пустынный)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0,9 0,6 8,4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1,0 0,6 5,1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3,7 2,2 17,4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2,9 1,1 7,7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0,9 0,6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4,0 2,3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21Бг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  <w:bookmarkEnd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1.Сорнотравно-разнотравно-злаковые, местами с таволгой (гультемия персидская, вьюнок шерстистый, крестовник Якова, пижма тысячелистниковая, ковыль волосатик, пырей гребневидный, таволга зверобоелистная) на сероземах светлых северных солончаковатых супесчаных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1,7 1,1 18,7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2,6 1,5 12,3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1,9 0,9 5,2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1,3 0,4 2,0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Бв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Полынно-тырсово-сырнотравные (полыни метельчатая и тонковатая, ковыль волосатик, гультемия персидская, цельнолистник продырявленный, вьюнок шерстистый)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1,6 1,1 12,7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2,0 1,2 9,1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3,3 1,8 13,3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2,6 1,0 6,5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 32Г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(498)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покатонаклонная равнина</w:t>
            </w:r>
          </w:p>
          <w:bookmarkEnd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1.Полынно-злаково-эфемеровые (полыни тонковатая иосенняя, ковыль волосатик, костер безостый, мятлик луковичный, осока толстостолбиковая, бурачок пустынный) на сероземах светлых северных обычных супесчаных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4,2 2,9 37,0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4,5 2,7 22,8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5,2 2,6 19,0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3,9 1,5 9,6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Га Пр-3б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(499) (500)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2.Полынно-эфермеровые (полыни тонковатая, осенняя и метельчатая, мятлик луковичный, бурачок пустынный, осока толстостолбиковая)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0,6 0,4 4,7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0,2 0,1 0,7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3,1 1,8 15,6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2,3 0,9 6,7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4,4 2,3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абс.высота 830 м. Волнистая поверхность Погр. с Алтыншокинским с.о. к.5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1.Таволгово-узкодольчатополынно-тырсовые с разнотравьем (таволга зверобоелистная, полынь лессинговидная, ковыль волосатик, пижма тысячелистниковая, шалфей пустынный, вьюнок полевой) на черноземах южных обычных суглинистых по вершинам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3,6 2,4 39,2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5,6 3,2 35,6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4,1 2,2 17,6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2,5 0,9 7,9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2.Узкодольчатополынные с осокой (полынь лессинговидная, осока толстостолбиковая) на тех же почвах по вершинам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2,8 2,0 32,6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4,5 2,8 30,1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3,5 1,6 10,2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2,5 1,1 6,6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3,9 2,0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(497)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покатонаклонная равнина</w:t>
            </w:r>
          </w:p>
          <w:bookmarkEnd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1.Тырсово-эбелеково-полынные с эфемерами (ковыль волосатик, рогач сумчатый, полыни тонковатая и лессинговидная, мятлик луковичный, осока толстостолбиковая, костер кровельный) на черноземах южных обычных суглинистых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2,0 1,4 20,1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3,0 1,9 18,1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3,9 2,0 16,0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2,8 1,1 7,6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24Аб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2.Эбелеково-эфемеровые (рогач сумчатый, мятлик луковичный, осока толстостолбиковая, костер кровельный)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1,7 1,2 14,2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1,6 0,9 9,1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1,3 0,6 4,7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0,6 0,2 1,5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24А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3.Таволгово-злаково-полынные (таволга зверобоелистная, ковыли волосатик и сарептский, пырей гребневидный, полыни тонковая и лессинговидная)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4,3 2,7 40,2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6,0 3,4 31,4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4,8 2,4 16,7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5,3 2,0 14,0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13.09.19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1.Злаково-полынно-эфемеровые гигантская, полыни лессинговидная, онковатая и австрийская, мятлик луковичный, бурачок пустынный, осока толстостолбиковая) на 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2,4 1,6 20,6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2,8 1,7 14,7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4,0 2,2 15,7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3,1 1,2 9,2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13г</w:t>
            </w:r>
          </w:p>
          <w:bookmarkEnd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2.Сорнотравно-разнотравно-злаковые (брунец лисохвостный, василек растопыренный, астрагал лисохвостный, хондрилла коротконосиковая, солонечник точечный, ковыль волосатик, волоснец узкий)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пастбмща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2,0 1,3 20,9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3,1 1,7 15,2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2,0 1,0 6,9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1,0 0,3 2,1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24Б</w:t>
            </w:r>
          </w:p>
          <w:bookmarkEnd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3.Таволгово-злаково-полынные (таволга зверобоелистная, ковыль волосатик, бескильница гигантская, полыни тонковатая и лессинговидная)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3,7 2,3 33,8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5,1 2,9 26,3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4,2 2,0 14,2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4,4 1,6 11,0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3,6 1,9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покатонаклонная равнина</w:t>
            </w:r>
          </w:p>
          <w:bookmarkEnd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Злаково-брунцово-эфемеровые (ковыль волосатик, бескильница гигантская, волоснец узкий, брунец лисохвостный, осока толстостолбиковая, мятлик луковичный) на 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2,1 1,4 17,6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2,8 1,6 12,6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2,1 1,0 5,9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1,7 0,6 3,6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  <w:bookmarkEnd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1.Таволгово-сорнотравно-злаковые (таволга зверобоелистная, брунец лисохвостный, цельнолистник продырявленный, бескильница гигантская6 ковыль волосатикҢ на 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2,2 1,3 19,0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3,0 1,6</w:t>
            </w:r>
          </w:p>
          <w:bookmarkEnd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1,6 0,8 4,2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2,4 0,9 5,9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13в Пр-1в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2.Брунцово-злаково-эфемеровые (брунец лисохвостный, ковыль волосатик, бескильница гигантская, мятлик луковичный, осока толстостолбиковая)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1,6 1,1</w:t>
            </w:r>
          </w:p>
          <w:bookmarkEnd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bookmarkEnd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Г-4а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760м. Понижение</w:t>
            </w:r>
          </w:p>
          <w:bookmarkEnd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Погр. с Салкынбельским с.о. к.67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1.Злаково-разнотравные (пырей позучий, мятлик луговой, ежа сборная волоснец зкий, тысячийлетник обыкновенный, подмаренник цепкий, цикорий обыкновенный) на лугово-черноземных обычных среднемощных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  <w:bookmarkEnd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bookmarkEnd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bookmarkEnd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2.Кустарниково-злаково-разнотравные с полынью узкодольчатой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bookmarkEnd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780 м. Покатонаклонная поверхность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Погр. с Салкынбельским с.о. к.68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1.Дерновиннозлаково-разнотравные с ферулой на темно-каштановых карбонатных среднемощных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2.Таволгово-дерновиннозлаково-узкодольчатополынные с гультемией на тех же почвах по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 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1:Таволгово-разнотравно-злаковые на 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2.Злаково-разнотравно-эфемеровые с полынями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bookmarkEnd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(уч. Ушбулак) к.17 и Салкынбельский с.о. к.104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30Аа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(517)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(518)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(519)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1.Ковыльно-полынно-эфемеровые, местами с таволгой на темно-каштановых неполноразвитых суглинистых почваш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1.Село Ушбулак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Понижение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Нас.пункт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45Ба</w:t>
            </w:r>
          </w:p>
          <w:bookmarkEnd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1.Злаково-брунцово-эфемеровые на луговых темно-каштановых обычных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45Бв</w:t>
            </w:r>
          </w:p>
          <w:bookmarkEnd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2.Брунцово-злаково-эфемеровые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  <w:bookmarkEnd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Погр. с Коныршаулинским с.о. (Осн. Уч.) к.10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1Злаково-брунцово-эфемеровые с полынью австрийской и таволгой на луговых темно-каштановых обычных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45Бг</w:t>
            </w:r>
          </w:p>
          <w:bookmarkEnd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2.Брунцово-таволгово-волоснецовые с эферами и подмаренником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  <w:bookmarkEnd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(Осн.уч.) к.11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15Аа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1.Полынно-злаково-эфемеровые на темно-каштановых карбонатных маломощных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48Аа</w:t>
            </w:r>
          </w:p>
          <w:bookmarkEnd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2.Злаково-брунцово-эфемеровые с полынью австрийской на лугово-темно-каштановых обычных среднемощных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Погр. с.Коныршаулинск. с.о. )Осн. Уч.) к.9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1.Полынно-сорнотравно-эфемерновые на темно-каштановых карбонатных среднемощных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холмисто-волнистая равнина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Погр. с Коныршаулинск. С.о. (Осн.уч.) к.8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1.Полынно-тырсово-эфемеровые с хвойником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28Ба</w:t>
            </w:r>
          </w:p>
          <w:bookmarkEnd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2.Кустарниково-полынно-эфемеровые с сорнотравьем и тырсой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3.Выходы коренных пород до 5%</w:t>
            </w:r>
          </w:p>
          <w:bookmarkEnd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18Аб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Погр. с Коныршаулинск. С.о. (уч.Ушбулак) к.12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1.Полынно-ковыльно-эфемеровые на темно-каштановых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  <w:bookmarkEnd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3.Злаково-брунцово-эфемеровые на луговых темно-каштановых карбонатных маломощных суглинистых почвах до 5%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  <w:bookmarkEnd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Погр. с.Коныршаулинск. с.о. (Осн.уч.) к.2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1.Кустарниково-злаково-эфемеровые с полынью австрийской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28Аа 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2.Злаково-австрийскополынно-эфемеровые с подмаренником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2,3 1,6 22,4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3,4 1,8 16,2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3,8 1,8 13,0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3,1 1,1 8,4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29Аа 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3.Полынно-гультемиево-эфемеровые с подмаренником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0,6 0,5 5,2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0,2 0,1 0,7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3,3 2,0 16,3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2,5 1,0 9,6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2,6 1,5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2,3 0,7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равнина 1.Хозяйственные постройки )Каракол)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Холмисто-волнистая поверхность Погр. с Коныршаулинск. С.о. (уч. Ушбулак) к.11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1.Полынно-дерновиннозлаково-эфемеровые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4,9 3,4 44,0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6,0 3,6 31,9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6,2 3,0 22,1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4,7 1,8 11,0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тех же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3.Кустарниково-злаково-эфемеровые на темно-каштановых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  <w:bookmarkEnd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  <w:bookmarkEnd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р.Каракол</w:t>
            </w:r>
          </w:p>
          <w:bookmarkEnd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1.Древесно-кустарниковые заросли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45Га Пр-5г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2.Брунцово-злаково-разнотравные на пойменных сероземов светлых луговых опустыненных суглнистых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2,5 1,6 25,2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4,2 2,4 27,7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3,2 1,4 10,4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2,4 0,7 3,8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4.Гравийно-галечнковые отложения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Водной поверхности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900м. Волнисто-холмистая поверхность</w:t>
            </w:r>
          </w:p>
          <w:bookmarkEnd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(уч. Ушбулак) к.10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1.Полынно-типчаково-эфемеровые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2.Дерновиннозлаково-полынно-эфемеровые на тех же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3.Кустарниково-злаково-эфемеровые с хвойником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Волнисто-холмистая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1.Кустарниково-злаково-эфемеровые с сорнотравьем и полынями на темно-каштановых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2.Ковыльно-узкодольчатополынно-эфемеровые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  <w:bookmarkEnd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Волнисто-холмистая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1.Кустарниково-злаково-эфемеровые с сорнотравьем и полынями на темно-каштановых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3.Ковыльно-узкодольчатополынно-эфемеровые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4.Полынно-дерновиннозлаково-эфемеровые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Волнисто-холмистая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(530)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1.Кустарниково-злаково-эфемеровые на темно-каштановых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темно-каштановых неполнаразвитых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3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4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с.Коныршаулинск. с.о. (Осн.уч.) к.59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26А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1.Кустарниково-злаково-эфемерновые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5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  <w:bookmarkEnd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(528)</w:t>
            </w:r>
          </w:p>
          <w:bookmarkEnd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(529)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Русловидное понижение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с.Коныршаулинск. с.о. (Осн.уч.) к.61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45Бб Пр-4а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1.Злаково-сорнотравно-разнотравные на луговых темно-каштановых карбонатных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  <w:bookmarkEnd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с.Коныршаулинск. с.о. (Осн.уч.) к.60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23А 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1.Таволгово-тырсово-эфемеровые на темно-каштановых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7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15А 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2.Тырсово-полынно-эфемеровые с разнотравьем на темно-каштановых карбонатных слабосмытых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bookmarkEnd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 Пр-1а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3.Полынно-эфемеровые на тех же почвах по вершинам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bookmarkEnd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5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9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покатонаклонная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Холмисто-волнистая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(534)</w:t>
            </w:r>
          </w:p>
          <w:bookmarkEnd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(535)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1.Кустарниково-злаково-эфемеровые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2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Ковыльно-полынно-эфемеровые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1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вершинах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Волнистая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1б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1.Злаково-разнотравно-полынные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Холмисто-волнистая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(543)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1.Кустарниково-ковыльно-полынные с эфемерами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1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1б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1.Злаково-разнотравно-полынные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4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6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8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вершинах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7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1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25.08.19 14.09.19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Холмисто-волнистая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1а</w:t>
            </w:r>
          </w:p>
          <w:bookmarkEnd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(443) (532)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(533)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2.Кустарниково-злаково-эфемеровые с полынью австрийской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5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9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3.Выходы коренных пород до 5%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с.Коныршаулинск. с.о. (Осн.уч.) к.98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45А</w:t>
            </w:r>
          </w:p>
          <w:bookmarkEnd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1.Злаково-разнотравные на лугово-темно-каштановых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  <w:bookmarkEnd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с.Коныршаулинск. с.о. (Осн.уч.) к.99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  <w:bookmarkEnd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(442)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26А 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2.Кустарнико-злаково-эфемеровые на темно-каштановых неполноразвитых суглинистых почвах вершинам, склонам и подножиям склонов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9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(Осн. уч) к.105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3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bookmarkEnd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2.Кустарниково-злаково-эфемеровые с полынью на тех же почвах по вершинам, склонам и подножиям склонов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4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8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29Б</w:t>
            </w:r>
          </w:p>
          <w:bookmarkEnd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Русловидное понижение</w:t>
            </w:r>
          </w:p>
          <w:bookmarkEnd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с.Коныршаулинск. с.о. (Осн.уч.) к.106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6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  <w:bookmarkEnd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1.Злаково-сорнотравно-разнотравные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7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Волнистая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</w:t>
            </w:r>
          </w:p>
          <w:bookmarkEnd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1.Злаково-разнотравно-полынные с эфемерами и уоровяом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8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1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3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2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(Осн. уч) к.105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0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2.Кустарниково-злаково-эфемеровые с полынью на тех же почвах по вершинам, сконам и подножиям склонов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3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5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9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1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bookmarkEnd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Полынно-эфемеровые на светло-каштановых неполноразвитых суглинистых почвах по по вершинам и сконам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4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6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0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2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Волнисто-холмистая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4а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1.Кустарниково-ковыльно-полынные с эфемерами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3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1б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2.Злаково-разнотравно-полынные с осокой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7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9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1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2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Волнистая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5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</w:t>
            </w:r>
          </w:p>
          <w:bookmarkEnd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1.Злаково-разнотравно-полынные с эфемерами и коровяком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6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9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Низкогорье, абс. Высота 900 м. Волнистая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</w:t>
            </w:r>
          </w:p>
          <w:bookmarkEnd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1.Злаково-разнотравно-полынные с эфемерами и коровяком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ВЛО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8а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Г-2б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1.Кустарниково-ковыльно-полынные с эфемерами на темно-каштановых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  <w:bookmarkEnd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0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8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  <w:bookmarkEnd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4.Злаково-разнотравные на лугово-темно-каштановых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  <w:bookmarkEnd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4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  <w:bookmarkEnd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Русловидное понижение</w:t>
            </w:r>
          </w:p>
          <w:bookmarkEnd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(Осн. уч) к.106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  <w:bookmarkEnd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1.Злаково-сорнотравно-разнотравные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18Аа</w:t>
            </w:r>
          </w:p>
          <w:bookmarkEnd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темно-каштановых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сколта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Пр-1б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9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3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3.Кустарниково-ковыльно-полынные с эфемерами на лугово-темно-каштановых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0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4.Злаково-разнотравные на лугово-темно-каштановых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  <w:bookmarkEnd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0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  <w:bookmarkEnd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Русловидное 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47а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1.Злаково-разнотравно-брунцовые на лугово-темно-каштановых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5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(Осн. уч) к.108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(549)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1.Кустарниково-ковыльно-полынные на светло-каштановых неполноразвитых суглинистых почвах по вершинам, склонам и подножиям склонов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сколта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3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  <w:bookmarkEnd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4.Злаково-сорнотравно-разнотравные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25.08.19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Русловидное понижение Погр. с Коныршаулинск. с.о. (Осн. уч) к.106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43б</w:t>
            </w:r>
          </w:p>
          <w:bookmarkEnd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1.Злаково-сорнотравно-разнотравные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15-16.09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(552)</w:t>
            </w:r>
          </w:p>
          <w:bookmarkEnd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3.Таволго-ковыльно-эфемеровые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3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4.Злаково-разнотравные на лугово-светло-каштановых солончаковых суглинистых почвах до 5%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5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терескеном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5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1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3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3.Таволго-ковыльно-эфемеровые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6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0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4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4.Терескеново-полынно-эфемеровые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5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9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6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терескеном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2.Ковыльно-кокпеково-эфемеровые на светло-каштановых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  <w:bookmarkEnd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3.Таволгово-ковыльно-эфемеровые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9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3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5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4.Терескеново-ковыльно-эфемеровые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6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8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0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2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4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6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7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8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терескеном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9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0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2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4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6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8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9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3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5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7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  <w:bookmarkEnd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3.Таволгово-ковыльно-эфемеровые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8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0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2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4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4.Злаково-разнотравные на лугово-светло-каштановых солончаковых суглинистых почвах до 5%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6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8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9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терескеном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1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2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4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6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8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2.Ковыльно-кокпеково-эфемеровые на светло-каштановых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7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  <w:bookmarkEnd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3.Таволгово-ковыльно-эфемеровые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2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6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4.Терескеново-ковыльно-эфемеровые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3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8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9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0"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терескеном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5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9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2.Ковыльно-кокпеково-эфемеровые на светло-каштановых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4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6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0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  <w:bookmarkEnd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3.Таволгово-ковыльно-эфемеровые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5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4.Терескеново-ковыльно-эфемеровые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0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2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6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8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0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2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48Ба</w:t>
            </w:r>
          </w:p>
          <w:bookmarkEnd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1.Злаково-разнотравно-брунцовые на лугово-светло-каштановых солончаковых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1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48Ва</w:t>
            </w:r>
          </w:p>
          <w:bookmarkEnd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2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(559)</w:t>
            </w:r>
          </w:p>
          <w:bookmarkEnd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2.Чиево-злаково-полынные на солончаковых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7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bookmarkEnd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3.Злаково-сорнотравно-лебедовые на солончаках луговых до 5%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2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5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15Ба</w:t>
            </w:r>
          </w:p>
          <w:bookmarkEnd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терескеном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6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7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3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24Ва</w:t>
            </w:r>
          </w:p>
          <w:bookmarkEnd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2.Таволгово-ковыльно-полынные с сорнотравьем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8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2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32Ва</w:t>
            </w:r>
          </w:p>
          <w:bookmarkEnd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3.Полынно-солянково-эфемеровые на светло-каштановых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7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9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1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6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7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9"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1"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5"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7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23Б</w:t>
            </w:r>
          </w:p>
          <w:bookmarkEnd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2.Таволгово-ковыльно-эфемеровые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8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6"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8"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9"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16.18.09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волнисто-холмостая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4"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6"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0"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"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2.Кустарниково-ковыльно-полынные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3"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7"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9"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1"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2"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4"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6"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8"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4.Тростниковые на лугово-светло-каштановых солончаковых суглинистых почвах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0"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1"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2"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4"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5"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8"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0"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2"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4"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6"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2.Кустарниково-ковыльно-полынные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7"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9"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1"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3"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5"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6"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7"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"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9"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2.Кустарниково-ковыльно-полынные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0"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2"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6"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8"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9"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3"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8"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9"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0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1"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15Ба</w:t>
            </w:r>
          </w:p>
          <w:bookmarkEnd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с терескеном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2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3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7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9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1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24В</w:t>
            </w:r>
          </w:p>
          <w:bookmarkEnd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2"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(567)</w:t>
            </w:r>
          </w:p>
          <w:bookmarkEnd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(568)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2.Таволгово-злаково-полынные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3"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9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2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4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0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3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4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15Ба</w:t>
            </w:r>
          </w:p>
          <w:bookmarkEnd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5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8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0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2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4"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24В</w:t>
            </w:r>
          </w:p>
          <w:bookmarkEnd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2.Таволгово-злаково-полынные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9"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1"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3"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4"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6"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8"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0"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2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4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5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bookmarkEnd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1.Кустарниково-злаково-эфемеровые на светло-каштановых неполноразвитых суглинистых по вершинам, склонам и подножиям склонов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7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9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1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3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5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6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8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0"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2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4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5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7"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9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1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3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4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5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6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Пойма р.Ай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1.Древесно-кустарниковые заросли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3.Гравийно-галечниковые отложения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волнисто-холмостая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7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8"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0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2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4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2.Кустарниково-ковыльно-полынные на светло-каштановых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7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9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1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3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5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6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8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0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2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4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5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6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7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8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</w:t>
            </w:r>
          </w:p>
          <w:bookmarkEnd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местами с терескеном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9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1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3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5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7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8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0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2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4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6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bookmarkEnd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7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9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1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5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6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7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8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9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1.Кустарниково-ковыльно-полынные с эфемерами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0"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2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4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6"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8"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9"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3"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7"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8"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9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0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1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1.Полынно-ковыльно-эфемеровые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2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4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6"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8"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0"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2.Кустарниково-ковыльно-полынные с эфемерами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1"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3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5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7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9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3.Ковыльно-полынно-эфемеровые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0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2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4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6"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8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9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0"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1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2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3"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5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7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9"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1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с эбелеком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2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4"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6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8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0"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bookmarkEnd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3.Кустарниково-ковыльно-эфемеровые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1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3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5"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7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9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0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1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2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3"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1.Кустарниково-ковыльно-полынные с эфемерами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4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6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8"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0"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2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3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5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7"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9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1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с эбелеком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2"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4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6"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8"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1"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2"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3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4"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5"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(576)</w:t>
            </w:r>
          </w:p>
          <w:bookmarkEnd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1.Полынно-ковыльно-эфемеровые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6"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bookmarkEnd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7"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9"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1"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3"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5"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</w:t>
            </w:r>
          </w:p>
          <w:bookmarkEnd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местами с терескеном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6"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8"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0"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2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4"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5"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6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7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8"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</w:t>
            </w:r>
          </w:p>
          <w:bookmarkEnd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местами с терескеном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9"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3"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5"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7"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с эбелеком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8"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0"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2"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4"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6"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bookmarkEnd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7"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9"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1"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3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5"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6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7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8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9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</w:t>
            </w:r>
          </w:p>
          <w:bookmarkEnd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местами с терескеном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0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2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4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6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8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с эбелеком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9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1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3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5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волнисто-холмостая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7"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24В</w:t>
            </w:r>
          </w:p>
          <w:bookmarkEnd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1.Таволгово-ковыльно-полынные на светло-каштановых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8"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0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2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4"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6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</w:t>
            </w:r>
          </w:p>
          <w:bookmarkEnd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7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9"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1"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3"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5"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с эбелеком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6"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8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0"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2"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4"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5"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6"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7"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в.к.п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8"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1.Кустарниково-ковыльно-полынные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9"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1"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3"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5"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7"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8"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0"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2"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4"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6"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7"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9"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1"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3"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5"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6"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7"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8"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18-22.09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9"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43а</w:t>
            </w:r>
          </w:p>
          <w:bookmarkEnd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0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(581)</w:t>
            </w:r>
          </w:p>
          <w:bookmarkEnd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1.Волоснецово-типачково-полынные на луговых светло-каштановых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1"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bookmarkEnd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2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4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6"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bookmarkEnd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8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0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2.Бескильницево-камфоросмовые на солончаковах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1"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3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5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7"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9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0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1"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2"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волнисто-холмостая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3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4"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6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8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0"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2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3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5"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7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9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1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24В</w:t>
            </w:r>
          </w:p>
          <w:bookmarkEnd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3.Таволгово-ковыльно-полынные на светло-каштановых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2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4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6"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8"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0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1"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2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3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4"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19Аа</w:t>
            </w:r>
          </w:p>
          <w:bookmarkEnd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обычных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5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7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9"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1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3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32Аа</w:t>
            </w:r>
          </w:p>
          <w:bookmarkEnd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4"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6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8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0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2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3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4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5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6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1.Кустарниково-ковыльно-полынные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7"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9"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1"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3"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5"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bookmarkEnd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6"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8"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0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2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4"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5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7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9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1"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3"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4"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5"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6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7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  <w:bookmarkEnd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8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0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2"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4"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6"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7"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9"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1"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3"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5"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24В</w:t>
            </w:r>
          </w:p>
          <w:bookmarkEnd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3.Таволгово-ковыльно-полынные на светло-каштановых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6"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8"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0"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2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4"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5"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6"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7"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8"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16Ба</w:t>
            </w:r>
          </w:p>
          <w:bookmarkEnd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9"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(579)</w:t>
            </w:r>
          </w:p>
          <w:bookmarkEnd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0"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2"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4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6"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8"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2.Полынно-дерновиннозлаково-эфемеровые на тех же почвах по вершинам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9"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1"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3"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5"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7"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 дерновиннозлаково-полынные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8"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0"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2"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4"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6"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7"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8"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9"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0"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 дерновиннозлаково-полынные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1"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3"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5"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7"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9"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19Ба</w:t>
            </w:r>
          </w:p>
          <w:bookmarkEnd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2.Дерновиннозлаково-полынно-эфемеровые с гультемией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0"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2"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4"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6"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8"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9"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1"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3"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7"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8"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9"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1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  <w:bookmarkEnd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1.Дерновиннозлаково-полынно-эфемеровые, иногда с таволгой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2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4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6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8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0"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1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(597)</w:t>
            </w:r>
          </w:p>
          <w:bookmarkEnd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2"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4"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6"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8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0"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1"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2"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3"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4"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 злаково-полынные на светло-каштановых неполноразвитых суглинистых почвахпо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5"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7"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9"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1"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3"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19Ба</w:t>
            </w:r>
          </w:p>
          <w:bookmarkEnd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2.Дерновиннозлаково-полынно-эфемеровые с гультемией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4"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6"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8"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0"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2"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bookmarkEnd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3"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5"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7"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9"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1"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3"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4"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5"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16Ба</w:t>
            </w:r>
          </w:p>
          <w:bookmarkEnd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6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8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0"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2"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4"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 злаково-полынные на светло-каштановых неполноразвитых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5"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7"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9"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1"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3"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(623)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3.Полынно-ковыльно-эфемеровые на на тех же почвах по вершинам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4"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6"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8"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0"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2"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4"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6"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8"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0"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  <w:bookmarkEnd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1"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(600)</w:t>
            </w:r>
          </w:p>
          <w:bookmarkEnd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обычных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2"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4"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6"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8"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32А</w:t>
            </w:r>
          </w:p>
          <w:bookmarkEnd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Полынно-ковыльно-эфемеровые на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3"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5"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7"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9"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0"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1"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2"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3"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28Ва</w:t>
            </w:r>
          </w:p>
          <w:bookmarkEnd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4"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(603)</w:t>
            </w:r>
          </w:p>
          <w:bookmarkEnd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Кустарниково- злаково-полынные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5"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7"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bookmarkEnd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9"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bookmarkEnd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1"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3"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19Ба</w:t>
            </w:r>
          </w:p>
          <w:bookmarkEnd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2.Дерновиннозлаково-полынно-эфемеровые с гультемией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4"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6"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8"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0"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2"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3"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4"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5"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7"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8"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0"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2"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4"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6"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7"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(606)</w:t>
            </w:r>
          </w:p>
          <w:bookmarkEnd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2.Солянково-бескильницевые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8"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bookmarkEnd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0"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2"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4"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6"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7"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8"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9"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0"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19Ба</w:t>
            </w:r>
          </w:p>
          <w:bookmarkEnd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1"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3"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5"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7"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9"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на тех же почвах по вершинам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0"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2"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4"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6"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8"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24В</w:t>
            </w:r>
          </w:p>
          <w:bookmarkEnd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3.Таволгово- дерновиннозлаково-полынные с гультемией на светло-каштановых малоразвитых суглинистых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9"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1"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3"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5"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7"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8"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9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0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1"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19Аа</w:t>
            </w:r>
          </w:p>
          <w:bookmarkEnd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2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(582)</w:t>
            </w:r>
          </w:p>
          <w:bookmarkEnd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(584)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1.Ковыльно-полынно-эфемеровые на светло-каштановых обычных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3"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5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7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9"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1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32Аа</w:t>
            </w:r>
          </w:p>
          <w:bookmarkEnd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2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4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6"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8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0"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1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2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3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4"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32Аб</w:t>
            </w:r>
          </w:p>
          <w:bookmarkEnd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5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(604)</w:t>
            </w:r>
          </w:p>
          <w:bookmarkEnd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(610)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1.Злаково-полынны-эфемеровые на светло-каштановых обычных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6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8"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bookmarkEnd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0"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bookmarkEnd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2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bookmarkEnd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4"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32Аа</w:t>
            </w:r>
          </w:p>
          <w:bookmarkEnd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5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7"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9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1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3"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4"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bookmarkEnd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5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bookmarkEnd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6"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22-23.09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7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  <w:bookmarkEnd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8"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(609)</w:t>
            </w:r>
          </w:p>
          <w:bookmarkEnd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(612)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(624)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гультемией на светло-каштановых обычных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0"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2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4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</w:t>
            </w:r>
          </w:p>
          <w:bookmarkEnd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6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8"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32А</w:t>
            </w:r>
          </w:p>
          <w:bookmarkEnd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9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1"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3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5"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7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8"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9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0"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1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16А</w:t>
            </w:r>
          </w:p>
          <w:bookmarkEnd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2"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(611)</w:t>
            </w:r>
          </w:p>
          <w:bookmarkEnd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обычных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3"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5"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7"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</w:t>
            </w:r>
          </w:p>
          <w:bookmarkEnd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9"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1"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32А</w:t>
            </w:r>
          </w:p>
          <w:bookmarkEnd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2"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4"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6"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8"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0"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1"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2"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3"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4"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5"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6"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8"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0"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2"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4"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2.Волоснецово-типчаково-полынные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5"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7"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9"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1"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3"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3.Полынно-камфоросмово-эфемеровые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4"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6"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8"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0"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2"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51А</w:t>
            </w:r>
          </w:p>
          <w:bookmarkEnd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4.Бескильницево-солянковые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3"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5"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7"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9"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5.Чиево-тырсово-типчаковые на солонцах луговых светло-каштановых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1"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2"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3"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4"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5"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6"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7"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9"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1"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3"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5"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2.Волоснецово-типчаково-полынные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6"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8"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0"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2"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4"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3.Полынно-камфоросмово-эфемеровые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5"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6"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8"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0"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2"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4"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51А</w:t>
            </w:r>
          </w:p>
          <w:bookmarkEnd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4.Бескильницево-солянковые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5"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7"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9"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1"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5.Чиево-тырсово-типчаковые на солонцах луговых светло-каштановых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3"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4"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5"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6"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22-23.09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7"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(Уч.Жыланды) к.24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8"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  <w:bookmarkEnd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9"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(648)</w:t>
            </w:r>
          </w:p>
          <w:bookmarkEnd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0"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2"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4"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6"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8"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9"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(614)</w:t>
            </w:r>
          </w:p>
          <w:bookmarkEnd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(615)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(617)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(618)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(621)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 дерновиннозлаково-полынные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4"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  <w:bookmarkEnd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5"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7"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9"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1"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3"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4"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6"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8"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0"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2"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3"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4"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5"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6"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7"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8"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0"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2"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4"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6"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2.Волоснецово-типчаково-полынные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7"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9"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1"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3"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5"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3.Полынно-камфоросмово-эфемеровые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6"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7"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9"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1"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3"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5"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51А</w:t>
            </w:r>
          </w:p>
          <w:bookmarkEnd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4.Бескильницево-солянковые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6"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8"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0"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2"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4"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5"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6"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7"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8"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9"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0"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2"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4"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6"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8"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2.Волоснецово-типчаково-полынные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9"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1"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3"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5"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7"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3.Полынно-камфоросмово-эфемеровые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8"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9"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1"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3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5"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7"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51А</w:t>
            </w:r>
          </w:p>
          <w:bookmarkEnd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4.Бескильницево-солянковые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8"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9"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1"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3"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5"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7"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8"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9"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0"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22-23.09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1"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19Ба</w:t>
            </w:r>
          </w:p>
          <w:bookmarkEnd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2"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(599)(613)</w:t>
            </w:r>
          </w:p>
          <w:bookmarkEnd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(627)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(628)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(629)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(634)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7"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8"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0"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2"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4"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6"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7"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(625)</w:t>
            </w:r>
          </w:p>
          <w:bookmarkEnd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(626)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(635)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(636)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 злаково-полынные на светло-каштановых неполноразвитых суглинистых почвахпо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0"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2"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4" w:id="1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6"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8" w:id="1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30Ба</w:t>
            </w:r>
          </w:p>
          <w:bookmarkEnd w:id="1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9"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1"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3" w:id="1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5" w:id="1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7"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8" w:id="1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1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9"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0" w:id="1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1" w:id="1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  <w:bookmarkEnd w:id="1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2" w:id="1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(630)</w:t>
            </w:r>
          </w:p>
          <w:bookmarkEnd w:id="1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(631)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(632)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4"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6"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8"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0" w:id="1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2"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30Ба</w:t>
            </w:r>
          </w:p>
          <w:bookmarkEnd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2.Полынно-дерновиннозлаково-эфемеровые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3" w:id="1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5"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7" w:id="1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9"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1" w:id="1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 злаково-полынные на тех же почвах по вершинам и склонам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2"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4" w:id="1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6"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8" w:id="1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0"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1"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2"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3"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4"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(633)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1.Кустарниково- дерновиннозлаково-полынные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5"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7"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9"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1"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3" w:id="1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  <w:bookmarkEnd w:id="1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4" w:id="1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6" w:id="1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8" w:id="1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0" w:id="1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2" w:id="1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1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3" w:id="1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1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4" w:id="1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5" w:id="1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6" w:id="1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  <w:bookmarkEnd w:id="1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7" w:id="1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9" w:id="1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1" w:id="1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3" w:id="1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5" w:id="1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6" w:id="1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8" w:id="1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0" w:id="1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2" w:id="1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4" w:id="1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1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3.Кустарниково-дерновиннозлаково-полынные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5" w:id="1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7" w:id="1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9" w:id="1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1" w:id="1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1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3" w:id="1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4" w:id="1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5" w:id="1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1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6" w:id="1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7" w:id="1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  <w:bookmarkEnd w:id="1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8" w:id="1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(638)</w:t>
            </w:r>
          </w:p>
          <w:bookmarkEnd w:id="1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9" w:id="1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1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1" w:id="1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3" w:id="1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5" w:id="1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7" w:id="1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2.Кустарниково-дерновиннозлаково-полынные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8" w:id="1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0" w:id="1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2" w:id="1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4" w:id="1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6" w:id="1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7" w:id="1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9" w:id="1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1" w:id="1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3" w:id="1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5" w:id="1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6" w:id="1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7" w:id="1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1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8" w:id="1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22-23.09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9" w:id="1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  <w:bookmarkEnd w:id="1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Коныршаулинск. С.о. (Уч.Жыланды) к.23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0" w:id="1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1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1" w:id="1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2" w:id="1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4" w:id="1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1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6" w:id="1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8" w:id="1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0" w:id="1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1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1" w:id="1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(620)</w:t>
            </w:r>
          </w:p>
          <w:bookmarkEnd w:id="1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(639)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2.Волоснецово-типчаково-полынные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2" w:id="1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1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4" w:id="1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1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6" w:id="1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1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8" w:id="1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0" w:id="1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1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(622)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3.Полынно-камфоросмово-эфемеровые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1" w:id="1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  <w:bookmarkEnd w:id="1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2" w:id="1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1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4" w:id="1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1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6" w:id="1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1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8" w:id="1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1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0" w:id="1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51А</w:t>
            </w:r>
          </w:p>
          <w:bookmarkEnd w:id="1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(636)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4.Бескильницево-солянковые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1" w:id="1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1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2" w:id="1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1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4" w:id="1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1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6" w:id="1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1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8" w:id="1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1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0" w:id="1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1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1" w:id="1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1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2" w:id="1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1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3" w:id="1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4" w:id="1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bookmarkEnd w:id="1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5" w:id="1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6" w:id="1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8" w:id="1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0" w:id="1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2" w:id="1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4" w:id="1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bookmarkEnd w:id="1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5" w:id="1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6" w:id="1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8" w:id="1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0" w:id="1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2" w:id="1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1.Озера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4" w:id="1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bookmarkEnd w:id="1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5" w:id="1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6" w:id="1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8" w:id="1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0" w:id="1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2" w:id="1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4" w:id="1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</w:t>
            </w:r>
          </w:p>
          <w:bookmarkEnd w:id="1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2.Кустарниково-дерновиннозлаково-полынные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5" w:id="1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7" w:id="1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9" w:id="1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1" w:id="1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3" w:id="1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4" w:id="1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6" w:id="1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8" w:id="1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0" w:id="1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2" w:id="1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3" w:id="1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4" w:id="1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5" w:id="1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6" w:id="1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16Ба</w:t>
            </w:r>
          </w:p>
          <w:bookmarkEnd w:id="1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1.Дерновиннозлаково-полынно-эфемеровые, местами с таволгой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3,8 2,5 32,3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4,4 2,6 20,9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5,9 3,1 21,1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4,6 1,8 13,0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 Погр.с Коныршаулинс.с.о. (Уч.Жыланды) к.26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7" w:id="1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  <w:bookmarkEnd w:id="1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(642) (645)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1.Деревновиннозлаково-понынно-эфемеровые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2,9 2,0 25,9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3,4 2,0 17,9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3,7 1,8 13,2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2,8 1,1 7,0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2.Полынно-дерновиннозлаково-эфемеровые на светло-каштановых неполноразвитых суглинистых почвах по всем элементам рельфа до 5%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8" w:id="1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Долина руч.Жыланды</w:t>
            </w:r>
          </w:p>
          <w:bookmarkEnd w:id="1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Погр.с Коныршаулинск.с.о. (Уч.Жыланды) к.2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9" w:id="1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1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3,8 2,1 31,9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5,9 3,0 32,5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4,8 1,9 14,2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4,2 1,3 8,3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0" w:id="1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1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2.Волоснецово-типчаково-полынные на луговых светло-каштановых ъасоленных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1,8 1,1 17,0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3,0 1,6 18,1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6,9 3,9 32,4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5,3 1,9 16,0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1" w:id="1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1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3.Полынно-камфоросмово-эфемеровые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0,7 0,5 6,1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0,3 0,2 1,3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6,3 3,8 32,3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4,5 1,6 15,0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51А 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4.Бескильницево-солянковые на солонцах луговых светло-каштановых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0,8 0,5 3,4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1,0 0,6 3,4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2,0 0,9 7,0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1,4 0,5 4,1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5.Чиево-тырсово-типчаковые на солонцах луговых светло-каштановых до 5%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2,3 1,3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5,5 2,8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4,3 1,5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 Погр.с Коныршаулинск.с.о.(Уч.Жыланды) к.3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 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2,9 2,0 25,9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3,4 2,0 17,9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3,7 1,8 13,2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2,8 1,1 7,0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 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2.Кустарниково-дерновиннозлаково-полынные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3,6 2,2 33,7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5,1 2,7 27,1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3,5 1,8 11,9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4,6 1,8 13,0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3,6 2,1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3,7 1,8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3,0 1,2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2" w:id="1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bookmarkEnd w:id="1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3" w:id="1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4" w:id="1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6" w:id="1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8" w:id="1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0" w:id="1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 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2.Кустарниково-дерновиннозлаково-полынные на светло-каштановых малоразвитых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3,6 2,2 33,7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5,1 2,7 27,1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3,5 1,8 11,9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4,6 1,8 13,0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2" w:id="1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светло-каштановых малоразвитых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3" w:id="1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5" w:id="1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7" w:id="1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9" w:id="1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1" w:id="1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2" w:id="1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3" w:id="1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4" w:id="1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5" w:id="1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  <w:bookmarkEnd w:id="1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Погр.с Коныршаулинск.с.о.(Уч.Жыланды) к.5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6" w:id="1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bookmarkEnd w:id="1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7" w:id="1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8" w:id="1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0" w:id="1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2" w:id="1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4" w:id="1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6" w:id="1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(654)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2.Полынно-ковыльно-эфемеровые с эбелеком на тех же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7" w:id="1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1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8" w:id="1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0" w:id="1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2" w:id="1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4" w:id="1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27а 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3.Кустарниково-дерновиннозлаково-полынные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3,6 2,2 33,7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5,1 2,7 27,1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3,5 1,8 11,9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4,6 1,8 13,0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4.Выходы коренных пород до 5%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6" w:id="1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1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7" w:id="1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8" w:id="1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9" w:id="1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1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0" w:id="1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bookmarkEnd w:id="1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1" w:id="1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(653)</w:t>
            </w:r>
          </w:p>
          <w:bookmarkEnd w:id="1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2" w:id="1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3" w:id="1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5" w:id="1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7" w:id="1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9" w:id="1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1" w:id="1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1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(652)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2.Кустарниково-дерновиннозлаково-полынные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2" w:id="1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4" w:id="1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6" w:id="1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8" w:id="1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1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0" w:id="1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1" w:id="1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3" w:id="1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5" w:id="1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7" w:id="1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9" w:id="1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0" w:id="1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1" w:id="1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2" w:id="1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3" w:id="1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bookmarkEnd w:id="1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4" w:id="1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5" w:id="1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7" w:id="1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9" w:id="1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1" w:id="1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3" w:id="1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1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2.Кустарниково-дерновиннозлаково-полынные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4" w:id="1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6" w:id="1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8" w:id="1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0" w:id="1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1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2" w:id="1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3" w:id="1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5" w:id="1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7" w:id="1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9" w:id="1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1" w:id="1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2" w:id="1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3" w:id="1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1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4" w:id="1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волнисто-холмистая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5" w:id="1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bookmarkEnd w:id="1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1.Дерновиннозлаково-полынно-эфемеровые с эбелеком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6" w:id="1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7" w:id="1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1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9" w:id="1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1" w:id="1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3" w:id="1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1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5" w:id="1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1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2.Кустарниково-дерновиннозлаково-полынные на светло-каштановых неполноразвитых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6" w:id="1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1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8" w:id="1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1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0" w:id="1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1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2" w:id="1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1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4" w:id="1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</w:t>
            </w:r>
          </w:p>
          <w:bookmarkEnd w:id="1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Пр-2в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3.Полынно-дерновиннозлаково-эфемеровые на светло-каштановых неполноразвитых суглинистых почвах по всем элементам рельефа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5" w:id="1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7" w:id="1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1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9" w:id="1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1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1" w:id="1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1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3" w:id="1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1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4" w:id="1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1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5" w:id="1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1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6" w:id="1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 Сарытерек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7" w:id="1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  <w:bookmarkEnd w:id="1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Ельтайск. С.о. (уч.Сартерек) к.6,8,18,26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8" w:id="1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46Б</w:t>
            </w:r>
          </w:p>
          <w:bookmarkEnd w:id="1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(700)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1.Тростниковые на луговых бурых солончаковых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9" w:id="1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0" w:id="1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2" w:id="1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4" w:id="1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6" w:id="1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1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2.Заросли заболоченных тростников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тростниковые болота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8" w:id="1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1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9" w:id="1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1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0" w:id="1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1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1" w:id="1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1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тростниковые болота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2" w:id="1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1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1.Полынно-ковыльно-эфемеровые на 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3" w:id="1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1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4" w:id="1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1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6" w:id="1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8" w:id="1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1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0" w:id="1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1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1.Озеро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1.Озеро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1.Озеро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2" w:id="2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  <w:bookmarkEnd w:id="2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Ельтайск. С.о. (уч.Сартерек) к.5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3" w:id="2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52Б</w:t>
            </w:r>
          </w:p>
          <w:bookmarkEnd w:id="2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1.Злаково-клубнекамышевые на солонцах луговых 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4" w:id="2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5" w:id="2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2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7" w:id="2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2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9" w:id="2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1" w:id="2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3" w:id="2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  <w:bookmarkEnd w:id="2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Ельтайск. С.о. (уч.Сартерек) к.17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4" w:id="2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52А</w:t>
            </w:r>
          </w:p>
          <w:bookmarkEnd w:id="2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1.Злаково-клубнекамышевые на лугово-бурых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5" w:id="2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6" w:id="2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8" w:id="2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0" w:id="2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2" w:id="2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4" w:id="2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  <w:bookmarkEnd w:id="2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Ельтайск. С.о. (уч.Сартерек) к.17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5" w:id="2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52А</w:t>
            </w:r>
          </w:p>
          <w:bookmarkEnd w:id="2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1.Злаково-клубнекамышевые на лугово-бурых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6" w:id="2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7" w:id="2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9" w:id="2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1" w:id="2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3" w:id="2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5" w:id="2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  <w:bookmarkEnd w:id="2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Ельтайск. С.о. (уч.Сартерек) к.20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6" w:id="2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51Ва</w:t>
            </w:r>
          </w:p>
          <w:bookmarkEnd w:id="2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1.Злаково-солянково-кермековые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7" w:id="2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8" w:id="2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2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0" w:id="2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2" w:id="2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4" w:id="2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1.Озера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1.Озеро Большое Жинишкесу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6" w:id="2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  <w:bookmarkEnd w:id="2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Ельтайск. С.о. (уч.Сартерек) к.19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7" w:id="2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2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1.Клубнекамышево-злаковые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8" w:id="2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9" w:id="2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1" w:id="2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3" w:id="2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5" w:id="2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7" w:id="2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  <w:bookmarkEnd w:id="2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Ельтайск. С.о. (уч.Сартерек) к.22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8" w:id="2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51Ва</w:t>
            </w:r>
          </w:p>
          <w:bookmarkEnd w:id="2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1.Злаково-солянково-кермековые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9" w:id="2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0" w:id="2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2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2" w:id="2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4" w:id="2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6" w:id="2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8" w:id="2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52Аа</w:t>
            </w:r>
          </w:p>
          <w:bookmarkEnd w:id="2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2.Карабараково-злаково-солнковые на лугово-бурых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9" w:id="2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1" w:id="2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3" w:id="2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5" w:id="2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2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7" w:id="2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8" w:id="2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9" w:id="2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0" w:id="2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1" w:id="2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  <w:bookmarkEnd w:id="2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Ельтайск. С.о. (уч.Сартерек) к.24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2" w:id="2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51Ва</w:t>
            </w:r>
          </w:p>
          <w:bookmarkEnd w:id="2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1.Злаково-солянково-кермековые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3" w:id="2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4" w:id="2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2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6" w:id="2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8" w:id="2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0" w:id="2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2" w:id="2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Жог.Егинсуск. С.о. (уч.Сартерек) к.19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3" w:id="2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2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1.Дерновиннозлаково-разнотравно-узкодольчатополынные с эфемерами на лугово-бурых обычных песчаных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4" w:id="2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5" w:id="2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7" w:id="2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9" w:id="2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1" w:id="2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3" w:id="2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16Ва</w:t>
            </w:r>
          </w:p>
          <w:bookmarkEnd w:id="2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2.Полынно-сорнотравно-изеневые с разнотравьем на бурых обычных песчаных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4" w:id="2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6" w:id="2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8" w:id="2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0" w:id="2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2" w:id="2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3" w:id="2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4" w:id="2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5" w:id="2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6" w:id="2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  <w:bookmarkEnd w:id="2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Жог.Егинсуск. С.о. (уч.Сартерек) к.20 и Егинсуским С.о. (уч.Сартерек) к.19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7" w:id="2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2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1.Полынно-солянково-эфемеровые на солонцах 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8" w:id="2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9" w:id="2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1" w:id="2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2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3" w:id="2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5" w:id="2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7" w:id="2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2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8" w:id="2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(691)</w:t>
            </w:r>
          </w:p>
          <w:bookmarkEnd w:id="2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2.Солянковые на солонцах 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9" w:id="2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1" w:id="2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3" w:id="2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2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3.Бескильницево-солянковые на солонцах 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4" w:id="2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2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6" w:id="2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2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8" w:id="2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0" w:id="2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4.Такыр с разреженной растительностью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2" w:id="2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2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3" w:id="2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bookmarkEnd w:id="2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4" w:id="2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5" w:id="2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1.Озера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Водная поверхность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16.07.19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6" w:id="2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Егинсуским С.о. (уч.Сартерек) к.20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7" w:id="2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2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1.Полынно-злаково-изеневые на бурых обычных песчаных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8" w:id="2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9" w:id="2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1" w:id="2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3" w:id="2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5" w:id="2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7" w:id="2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51В</w:t>
            </w:r>
          </w:p>
          <w:bookmarkEnd w:id="2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8" w:id="2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(694)</w:t>
            </w:r>
          </w:p>
          <w:bookmarkEnd w:id="2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1.Бескильницево-солянковые с ажреком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9" w:id="2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0" w:id="2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2" w:id="2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4" w:id="2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6" w:id="2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8" w:id="2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2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2.Однолетнесолянково-сарсазановые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9" w:id="2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1" w:id="2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3" w:id="2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2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3.Сарсазановые, иногда с клубнекамышом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4" w:id="2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6" w:id="2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8" w:id="2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2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9" w:id="2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2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0" w:id="2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bookmarkEnd w:id="2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1" w:id="2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16.07.19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2" w:id="2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51Бб</w:t>
            </w:r>
          </w:p>
          <w:bookmarkEnd w:id="2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3" w:id="2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(710)</w:t>
            </w:r>
          </w:p>
          <w:bookmarkEnd w:id="2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(711)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1.Бургуново-бескильницево-солянковые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4" w:id="2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5" w:id="2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7" w:id="2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9" w:id="2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1" w:id="2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3" w:id="2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2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4" w:id="2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6" w:id="2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8" w:id="2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2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3.Сарсазановые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9" w:id="2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1" w:id="2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3" w:id="2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2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4" w:id="2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5" w:id="2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6" w:id="2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7" w:id="2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2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1.Бескильницево-ажрековые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8" w:id="2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9" w:id="2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2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1" w:id="2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3" w:id="2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5" w:id="2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7" w:id="2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2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8" w:id="2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(696)</w:t>
            </w:r>
          </w:p>
          <w:bookmarkEnd w:id="2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2.Сарсазановые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9" w:id="2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1" w:id="2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3" w:id="2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2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3.Однолетнесолянково-сарсазановые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4" w:id="2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6" w:id="2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4.Бескильницево-торгайотовые на солончаках луговых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5.Клубнекамышовые на лугово-бурых солончаковатых суглинистых почвах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8" w:id="2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bookmarkEnd w:id="2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9" w:id="2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0" w:id="2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1" w:id="2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2" w:id="2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51В</w:t>
            </w:r>
          </w:p>
          <w:bookmarkEnd w:id="2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(698)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1.Бескильницево-солянковые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3" w:id="2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4" w:id="2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6" w:id="2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8" w:id="2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0" w:id="2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2" w:id="2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2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2.Однолетнесолянково-сарсазановые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3" w:id="2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5" w:id="2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7" w:id="2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2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3.Бескильницево-ажрековые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8" w:id="2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2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0" w:id="2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2" w:id="2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4" w:id="2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6" w:id="2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7" w:id="2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bookmarkEnd w:id="2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8" w:id="2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9" w:id="2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0" w:id="2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51В</w:t>
            </w:r>
          </w:p>
          <w:bookmarkEnd w:id="2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(699)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1.Бескильницево-солянковые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1" w:id="2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2" w:id="2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4" w:id="2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6" w:id="2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8" w:id="2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0" w:id="2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2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2.Сведовые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1" w:id="2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3" w:id="2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5" w:id="2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2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3.Бескильницево-камфоросмовые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6" w:id="2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2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8" w:id="2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0" w:id="2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2" w:id="2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4.Однолетнесолянковые на солончаках луговых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4" w:id="2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2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5" w:id="2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2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6" w:id="2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7" w:id="2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8" w:id="2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51В</w:t>
            </w:r>
          </w:p>
          <w:bookmarkEnd w:id="2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1.Бескильницево-солянковые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9" w:id="2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0" w:id="2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2" w:id="2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4" w:id="2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6" w:id="2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8" w:id="2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2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2.Сведовые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9" w:id="2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1" w:id="2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3" w:id="2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2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(701)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3.Бескильницево-камфоросмовые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4" w:id="2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2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6" w:id="2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8" w:id="2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0" w:id="2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2" w:id="2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2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4.Лебедовые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3" w:id="2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5" w:id="2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2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5.Полынно-солянковые на солонцах лугово-бурых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7" w:id="2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8" w:id="2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9" w:id="2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0" w:id="2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1" w:id="2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51Ба</w:t>
            </w:r>
          </w:p>
          <w:bookmarkEnd w:id="2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1.Бескильницево-бургуново-солянковые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2" w:id="2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3" w:id="2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2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5" w:id="2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7" w:id="2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9" w:id="2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1" w:id="2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51Б</w:t>
            </w:r>
          </w:p>
          <w:bookmarkEnd w:id="2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(703)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2" w:id="2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4" w:id="2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6" w:id="2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8" w:id="2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0" w:id="2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2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1" w:id="2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3" w:id="2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5" w:id="2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2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Пр-6б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4.Сарсазановые на солончаках луговых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6" w:id="2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8" w:id="2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5.Тростниково-селитрянополынные на лугово-бурых солончаковатых суглинистых почвах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0" w:id="2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1" w:id="2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bookmarkEnd w:id="2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2" w:id="2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3" w:id="2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2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4" w:id="2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2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5" w:id="2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(704)</w:t>
            </w:r>
          </w:p>
          <w:bookmarkEnd w:id="2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(705)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1.Полынно-ковыльно-эфемеровые на 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6" w:id="2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7" w:id="2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9" w:id="2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1" w:id="2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3" w:id="2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5" w:id="2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2.Ковыльные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6" w:id="2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8" w:id="2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0" w:id="2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2" w:id="2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4" w:id="2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2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3.Пырейно-ажрековые на лугово-бурых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5" w:id="2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7" w:id="2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9" w:id="2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1" w:id="2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2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3" w:id="2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4" w:id="2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5" w:id="2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6" w:id="2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7" w:id="2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2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(707)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1.Полынно-ковыльно-эфемеровые на 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8" w:id="2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9" w:id="2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1" w:id="2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3" w:id="2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5" w:id="2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7" w:id="2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51Б</w:t>
            </w:r>
          </w:p>
          <w:bookmarkEnd w:id="2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8" w:id="2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0" w:id="2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2" w:id="2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4" w:id="2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6" w:id="2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2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3.Торгайотовые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7" w:id="2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9" w:id="2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1" w:id="2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2" w:id="2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3" w:id="2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2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4" w:id="2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5" w:id="2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51Бб</w:t>
            </w:r>
          </w:p>
          <w:bookmarkEnd w:id="2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(709)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1.Бургуново-бескильницево-солянковые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6" w:id="2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7" w:id="2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bookmarkEnd w:id="2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9" w:id="2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1" w:id="2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3" w:id="2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5" w:id="2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51Б</w:t>
            </w:r>
          </w:p>
          <w:bookmarkEnd w:id="2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2.Бескильницево-солянковые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6" w:id="2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bookmarkEnd w:id="2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8" w:id="2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bookmarkEnd w:id="2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0" w:id="2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2" w:id="2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4" w:id="2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2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3.Солянковые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5" w:id="2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7" w:id="2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9" w:id="2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2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4.Лебедовые на солонцах лугово-бурых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0" w:id="2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2" w:id="2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2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4" w:id="2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5" w:id="2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bookmarkEnd w:id="2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6" w:id="2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7" w:id="2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8" w:id="2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2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1.Полынно-ковыльно-эфемеровые на 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9" w:id="2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0" w:id="2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2" w:id="2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4" w:id="2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6" w:id="2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8" w:id="2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2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2.Пырейно-ажрековые на лугово-бурых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9" w:id="2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1" w:id="2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3" w:id="2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5" w:id="2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2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7" w:id="2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(706)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3.Ковыльные на 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8" w:id="2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0" w:id="2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2" w:id="2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4" w:id="2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6" w:id="2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7" w:id="2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2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8" w:id="2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9" w:id="2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0" w:id="2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Русловидное понижение</w:t>
            </w:r>
          </w:p>
          <w:bookmarkEnd w:id="2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Егинсуским с.о. (Уч.Сартерек) к.72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1" w:id="2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46А</w:t>
            </w:r>
          </w:p>
          <w:bookmarkEnd w:id="2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1.Тростниковые на луговых светло-каштановых засоленных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2" w:id="2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3" w:id="2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5" w:id="2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7" w:id="2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9" w:id="2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1" w:id="2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2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1.Пырейно-клубнекамышовые на лугово-бурых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2" w:id="2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3" w:id="2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5" w:id="2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7" w:id="2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9" w:id="2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bookmarkEnd w:id="2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1" w:id="2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Егинсуским С.о. (уч.Сартерек) к.23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2" w:id="2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2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1.Полынно-солянково-эфемеровые на солонцах 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3" w:id="2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4" w:id="2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bookmarkEnd w:id="2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6" w:id="2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2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8" w:id="2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0" w:id="2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2" w:id="2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2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2.Солянковые на солонцах 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3" w:id="2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5" w:id="2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7" w:id="2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2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3.Бескильницево-солянковые на солонцах бурых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8" w:id="2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2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0" w:id="2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bookmarkEnd w:id="2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2" w:id="2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4" w:id="2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bookmarkEnd w:id="2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4.Такыр с разреженной растительностью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6" w:id="2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bookmarkEnd w:id="2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7" w:id="2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bookmarkEnd w:id="2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8" w:id="2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9" w:id="2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bookmarkEnd w:id="2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0" w:id="2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45Ва</w:t>
            </w:r>
          </w:p>
          <w:bookmarkEnd w:id="2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Пр-4е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(712)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1.Злаково-кермековые на лугово-бурых солончаковатых суглинистых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1" w:id="2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  <w:bookmarkEnd w:id="2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2" w:id="2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4" w:id="2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2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6" w:id="2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8" w:id="2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2.Солянковые на тех же почвах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0" w:id="2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Егинсуским С.о. (уч.Сартерек) к.22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1" w:id="2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34а</w:t>
            </w:r>
          </w:p>
          <w:bookmarkEnd w:id="2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1.Полынно-злаково-сорнотравные на бурых обычных песчаных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2" w:id="2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4" w:id="2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6" w:id="2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8" w:id="2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0" w:id="2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16В</w:t>
            </w:r>
          </w:p>
          <w:bookmarkEnd w:id="2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2.Злаково-полынно-эфемеровые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Пастбищ20а8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1" w:id="2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3" w:id="2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5" w:id="2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7" w:id="2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9" w:id="2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0" w:id="2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1" w:id="2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2" w:id="2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3" w:id="2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Егинсуским С.о. (уч.Сартерек) к.17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4" w:id="2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34б</w:t>
            </w:r>
          </w:p>
          <w:bookmarkEnd w:id="2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1.Злаково-полынно-эфемеровые на бурых обычных песчаных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5" w:id="2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7" w:id="2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9" w:id="2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2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1" w:id="2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3" w:id="2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34в</w:t>
            </w:r>
          </w:p>
          <w:bookmarkEnd w:id="2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2.Сорнотравно-злаково-изеневые на тех же почвах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4" w:id="2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6" w:id="2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8" w:id="2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0" w:id="2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3.Чиево-злаково-эфемеровые на лугово-бурых обычных супесчаных почвах до 5 %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2" w:id="2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3" w:id="2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4" w:id="2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2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5" w:id="2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25.09.19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6" w:id="2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Предгорная слабоволнистая равнина</w:t>
            </w:r>
          </w:p>
          <w:bookmarkEnd w:id="2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Погр. с Жогаргы Егинсуским С.о. (уч.Сартерек) к.37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7" w:id="2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2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Пр-3а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1.Полынно-эфемерово-злаковые на сероземах светлых северных обычных суглинистых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 ВЛО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8" w:id="2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0" w:id="2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2" w:id="2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2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4" w:id="2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</w:tr>
    </w:tbl>
    <w:bookmarkStart w:name="z3726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7" w:id="2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8" w:id="2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9" w:id="2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0" w:id="2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  <w:bookmarkEnd w:id="2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1" w:id="2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сильно затырсованные, средне сбитые, брунец, качим,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2" w:id="2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3" w:id="2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  <w:bookmarkEnd w:id="2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4" w:id="2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bookmarkEnd w:id="2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5" w:id="2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2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сильно затырсованные, средне сбитые, брунец, качим,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6" w:id="2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сбитые, средне затырсованные,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7" w:id="2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8" w:id="2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9" w:id="2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</w:t>
            </w:r>
          </w:p>
          <w:bookmarkEnd w:id="2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0" w:id="2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1" w:id="2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2" w:id="2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3" w:id="2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  <w:bookmarkEnd w:id="2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4" w:id="2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5" w:id="2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2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средне затырсованные, качим-лекарственное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6" w:id="2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7" w:id="2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  <w:bookmarkEnd w:id="2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8" w:id="2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9" w:id="2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0" w:id="2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1" w:id="2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  <w:bookmarkEnd w:id="2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2" w:id="2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3" w:id="2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4" w:id="2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5" w:id="2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  <w:bookmarkEnd w:id="2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6" w:id="2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7" w:id="2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8" w:id="2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9" w:id="2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  <w:bookmarkEnd w:id="2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0" w:id="2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2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сильно затырсованные, брунец, качим,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1" w:id="2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2" w:id="2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3" w:id="2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  <w:bookmarkEnd w:id="2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4" w:id="2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5" w:id="2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  <w:bookmarkEnd w:id="2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6" w:id="2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качим,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7" w:id="2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8" w:id="2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9" w:id="2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  <w:bookmarkEnd w:id="2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0" w:id="2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1" w:id="2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сбитые, средне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2" w:id="2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3" w:id="2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  <w:bookmarkEnd w:id="2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4" w:id="2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5" w:id="2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6" w:id="2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7" w:id="2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2557</w:t>
            </w:r>
          </w:p>
          <w:bookmarkEnd w:id="2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8" w:id="2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9" w:id="2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0" w:id="2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1" w:id="2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  <w:bookmarkEnd w:id="2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2" w:id="2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3" w:id="2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bookmarkEnd w:id="2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4" w:id="2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5" w:id="2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6" w:id="2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  <w:bookmarkEnd w:id="2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7" w:id="2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8" w:id="2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9" w:id="2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0" w:id="2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1" w:id="2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  <w:bookmarkEnd w:id="2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2" w:id="2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3" w:id="2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2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4" w:id="2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5" w:id="2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bookmarkEnd w:id="2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6" w:id="2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bookmarkEnd w:id="2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7" w:id="2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2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8" w:id="2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  <w:bookmarkEnd w:id="2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Чистые, тысячелистник, цикорий - 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9" w:id="2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2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сильно-затырсованные, тысячелистник-лекарственное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0" w:id="2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  <w:bookmarkEnd w:id="2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1" w:id="2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2" w:id="2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подмаренник-лекарственное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3" w:id="2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4" w:id="2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5" w:id="2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  <w:bookmarkEnd w:id="2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6" w:id="2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bookmarkEnd w:id="2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закустаренные, солодка-лекарственное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7" w:id="2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bookmarkEnd w:id="2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8" w:id="2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  <w:bookmarkEnd w:id="2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9" w:id="2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  <w:bookmarkEnd w:id="2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0" w:id="2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1" w:id="2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  <w:bookmarkEnd w:id="2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2" w:id="2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3" w:id="2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2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4" w:id="2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5" w:id="2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  <w:bookmarkEnd w:id="2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6" w:id="2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(июль-август). Выборочные 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7" w:id="2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сильно-закустаренные,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8" w:id="2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1" w:id="2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2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4" w:id="2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5" w:id="2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6" w:id="2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7" w:id="2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  <w:bookmarkEnd w:id="2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8" w:id="2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9" w:id="2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  <w:bookmarkEnd w:id="2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овец, коз и лошадей.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0" w:id="2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1" w:id="2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2" w:id="2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2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3" w:id="2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2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4" w:id="2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2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5" w:id="2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6" w:id="2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2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7" w:id="2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  <w:bookmarkEnd w:id="2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8" w:id="2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9" w:id="2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0" w:id="2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1" w:id="2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2" w:id="2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  <w:bookmarkEnd w:id="2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3" w:id="2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4" w:id="2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5" w:id="2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сильно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6" w:id="2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7" w:id="2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  <w:bookmarkEnd w:id="2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8" w:id="2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Выборочные 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9" w:id="2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0" w:id="2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1" w:id="2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2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Выборочные 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2" w:id="2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3" w:id="2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сильно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4" w:id="2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5" w:id="2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  <w:bookmarkEnd w:id="2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6" w:id="2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Выборочные 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7" w:id="2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8" w:id="2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9" w:id="2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  <w:bookmarkEnd w:id="2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0" w:id="2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сильно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Выборочные 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1" w:id="2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2" w:id="2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3" w:id="2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4" w:id="2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  <w:bookmarkEnd w:id="2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5" w:id="2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Выборочные 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6" w:id="2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7" w:id="2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8" w:id="2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  <w:bookmarkEnd w:id="2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9" w:id="2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Выборочные 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0" w:id="2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1" w:id="2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2" w:id="2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3" w:id="2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  <w:bookmarkEnd w:id="2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4" w:id="2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2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5" w:id="2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  <w:bookmarkEnd w:id="2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овец, коз и лошадей.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6" w:id="2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7" w:id="2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</w:t>
            </w:r>
          </w:p>
          <w:bookmarkEnd w:id="2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8" w:id="2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  <w:bookmarkEnd w:id="2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9" w:id="2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0" w:id="2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2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1" w:id="2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2" w:id="2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3" w:id="2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4" w:id="2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5" w:id="2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2734</w:t>
            </w:r>
          </w:p>
          <w:bookmarkEnd w:id="2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6" w:id="2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2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7" w:id="2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8" w:id="2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2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9" w:id="2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2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0" w:id="2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1" w:id="2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2" w:id="2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4063</w:t>
            </w:r>
          </w:p>
          <w:bookmarkEnd w:id="2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3" w:id="2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2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4" w:id="2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5" w:id="2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6" w:id="2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</w:t>
            </w:r>
          </w:p>
          <w:bookmarkEnd w:id="2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7" w:id="2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2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8" w:id="2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  <w:bookmarkEnd w:id="2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Чистые, тысячителистник-лекарственное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9" w:id="2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0" w:id="2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1" w:id="2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2" w:id="2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  <w:bookmarkEnd w:id="2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3" w:id="2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4" w:id="2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5" w:id="2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защебненные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6" w:id="2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7" w:id="2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8" w:id="2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2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9" w:id="2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брунец, кермек, солодка, тысячелистник-лекарственные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0" w:id="2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Сильно-затырсованные, средне сбитые, тысячелистник-лекарственные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1" w:id="2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2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2" w:id="2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3" w:id="2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  <w:bookmarkEnd w:id="2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4" w:id="2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5" w:id="2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6" w:id="2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защебненные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7" w:id="2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8" w:id="2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  <w:bookmarkEnd w:id="2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9" w:id="2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bookmarkEnd w:id="2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0" w:id="2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2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1" w:id="2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2" w:id="2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3" w:id="2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  <w:bookmarkEnd w:id="2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4" w:id="2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Средне-затырсованные, средне сбитые, тысячелистник-лекарственные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5" w:id="2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bookmarkEnd w:id="2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6" w:id="2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7" w:id="2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3437</w:t>
            </w:r>
          </w:p>
          <w:bookmarkEnd w:id="2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8" w:id="2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Выборочные сенокосы (июль-август). 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9" w:id="2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0" w:id="2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1" w:id="2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  <w:bookmarkEnd w:id="2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Чистые, солодка, цикорий, щавель-лекарственные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2" w:id="2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5" w:id="2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  <w:bookmarkEnd w:id="2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8" w:id="2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2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9" w:id="2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bookmarkEnd w:id="2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брунец, кермек, солодка, тысячелистник-лекарственные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0" w:id="2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2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Выборочные сенокосы (июль-август).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1" w:id="2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2" w:id="2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3" w:id="2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  <w:bookmarkEnd w:id="2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Чистые, солодка, цикорий, щавель-лекарственные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4" w:id="2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7" w:id="2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  <w:bookmarkEnd w:id="2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0" w:id="2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bookmarkEnd w:id="2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1" w:id="2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  <w:bookmarkEnd w:id="2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солодка, брунец-лекарственные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2" w:id="2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Выборочные сенокосы (июль-август). Упорядочить выпас скота. Выборочные сенокосы (июль-август).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3" w:id="2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4" w:id="2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5" w:id="2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2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брунец, кермек, солодка, тысячелистник-лекарственные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6" w:id="2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bookmarkEnd w:id="2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9" w:id="2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  <w:bookmarkEnd w:id="2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2" w:id="2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bookmarkEnd w:id="2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3" w:id="2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брунец, кермек, солодка, тысячелистник-лекарственные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(июль-август).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4" w:id="2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5" w:id="2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6" w:id="2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7" w:id="2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2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8" w:id="2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3271</w:t>
            </w:r>
          </w:p>
          <w:bookmarkEnd w:id="2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9" w:id="2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0" w:id="2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1" w:id="2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2" w:id="2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3" w:id="2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4" w:id="2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</w:t>
            </w:r>
          </w:p>
          <w:bookmarkEnd w:id="2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5" w:id="2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6" w:id="2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7" w:id="2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8" w:id="2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9" w:id="2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0" w:id="2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  <w:bookmarkEnd w:id="2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1" w:id="2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2" w:id="2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3" w:id="2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4" w:id="2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bookmarkEnd w:id="2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5" w:id="2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  <w:bookmarkEnd w:id="2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6" w:id="2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7" w:id="2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8" w:id="2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9" w:id="2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0" w:id="2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1" w:id="2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  <w:bookmarkEnd w:id="2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2" w:id="2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3" w:id="2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bookmarkEnd w:id="2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4" w:id="2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5" w:id="2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6" w:id="2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7" w:id="2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  <w:bookmarkEnd w:id="2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8" w:id="2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bookmarkEnd w:id="2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солодка, цикорий, брунец-лекарственные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овец, коз и лошадей.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9" w:id="2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bookmarkEnd w:id="2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0" w:id="2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2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1" w:id="2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3328</w:t>
            </w:r>
          </w:p>
          <w:bookmarkEnd w:id="2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2" w:id="2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3" w:id="2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4" w:id="2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5" w:id="2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2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6" w:id="2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</w:t>
            </w:r>
          </w:p>
          <w:bookmarkEnd w:id="2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7" w:id="2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8" w:id="2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9" w:id="2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0" w:id="2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  <w:bookmarkEnd w:id="2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1" w:id="2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2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2" w:id="2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2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3" w:id="2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4" w:id="2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bookmarkEnd w:id="2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5" w:id="2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7595</w:t>
            </w:r>
          </w:p>
          <w:bookmarkEnd w:id="2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6" w:id="2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bookmarkEnd w:id="2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7" w:id="2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8" w:id="2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2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9" w:id="2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  <w:bookmarkEnd w:id="2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0" w:id="2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1" w:id="2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2" w:id="2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3" w:id="2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  <w:bookmarkEnd w:id="2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4" w:id="2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5" w:id="2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2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6" w:id="2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7" w:id="2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2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8" w:id="2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</w:t>
            </w:r>
          </w:p>
          <w:bookmarkEnd w:id="2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9" w:id="2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0" w:id="2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2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1" w:id="2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2" w:id="2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bookmarkEnd w:id="2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3" w:id="2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  <w:bookmarkEnd w:id="2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4" w:id="2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5" w:id="2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6" w:id="2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7" w:id="2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8" w:id="2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</w:t>
            </w:r>
          </w:p>
          <w:bookmarkEnd w:id="2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9" w:id="2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0" w:id="2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2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1" w:id="2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2" w:id="2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3" w:id="2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  <w:bookmarkEnd w:id="2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4" w:id="2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5" w:id="2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6" w:id="2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7" w:id="2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8" w:id="2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  <w:bookmarkEnd w:id="2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9" w:id="2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0" w:id="2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1" w:id="2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2" w:id="2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  <w:bookmarkEnd w:id="2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3" w:id="2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4" w:id="2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5" w:id="2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6" w:id="2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7" w:id="2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5632</w:t>
            </w:r>
          </w:p>
          <w:bookmarkEnd w:id="2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8" w:id="2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9" w:id="2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0" w:id="2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1" w:id="2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2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2" w:id="2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3955</w:t>
            </w:r>
          </w:p>
          <w:bookmarkEnd w:id="2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3" w:id="2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4" w:id="2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5" w:id="2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6" w:id="2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7" w:id="2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  <w:bookmarkEnd w:id="2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8" w:id="2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9" w:id="2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0" w:id="2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2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1" w:id="2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2406</w:t>
            </w:r>
          </w:p>
          <w:bookmarkEnd w:id="2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2" w:id="2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3" w:id="2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4" w:id="2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5" w:id="2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6" w:id="2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  <w:bookmarkEnd w:id="2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7" w:id="2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8" w:id="2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9" w:id="2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0" w:id="2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1" w:id="2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  <w:bookmarkEnd w:id="2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2" w:id="2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2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3" w:id="2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4" w:id="2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5" w:id="2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2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6" w:id="2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  <w:bookmarkEnd w:id="2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7" w:id="2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8" w:id="2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9" w:id="2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0" w:id="2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1" w:id="2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2532</w:t>
            </w:r>
          </w:p>
          <w:bookmarkEnd w:id="2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2" w:id="2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bookmarkEnd w:id="2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3" w:id="2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4" w:id="2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5" w:id="2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4718</w:t>
            </w:r>
          </w:p>
          <w:bookmarkEnd w:id="2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6" w:id="2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7" w:id="2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8" w:id="2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2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сильно защебненные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9" w:id="2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0" w:id="2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2834</w:t>
            </w:r>
          </w:p>
          <w:bookmarkEnd w:id="2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1" w:id="2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2" w:id="2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3" w:id="2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  <w:bookmarkEnd w:id="2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4" w:id="2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5" w:id="2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bookmarkEnd w:id="2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6" w:id="2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7" w:id="2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2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8" w:id="2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  <w:bookmarkEnd w:id="2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9" w:id="2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0" w:id="2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1" w:id="2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bookmarkEnd w:id="2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2" w:id="2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3" w:id="2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  <w:bookmarkEnd w:id="2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4" w:id="2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5" w:id="2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6" w:id="2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7" w:id="2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2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8" w:id="2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</w:t>
            </w:r>
          </w:p>
          <w:bookmarkEnd w:id="2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9" w:id="2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0" w:id="2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2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1" w:id="2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2" w:id="2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3" w:id="2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5245</w:t>
            </w:r>
          </w:p>
          <w:bookmarkEnd w:id="2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4" w:id="2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5" w:id="2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6" w:id="2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7" w:id="2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  <w:bookmarkEnd w:id="2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8" w:id="2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9" w:id="2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2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0" w:id="2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bookmarkEnd w:id="2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1" w:id="2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2" w:id="2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  <w:bookmarkEnd w:id="2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3" w:id="2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4" w:id="2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5" w:id="2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6" w:id="2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7" w:id="2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  <w:bookmarkEnd w:id="2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8" w:id="2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9" w:id="2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2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0" w:id="2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1" w:id="2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3662</w:t>
            </w:r>
          </w:p>
          <w:bookmarkEnd w:id="2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2" w:id="2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bookmarkEnd w:id="2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3" w:id="2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2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4" w:id="2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5" w:id="2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6" w:id="2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7" w:id="2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  <w:bookmarkEnd w:id="2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8" w:id="2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2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9" w:id="2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bookmarkEnd w:id="2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0" w:id="2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1" w:id="2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2" w:id="2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  <w:bookmarkEnd w:id="2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3" w:id="2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bookmarkEnd w:id="2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4" w:id="2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5" w:id="2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6" w:id="2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4549</w:t>
            </w:r>
          </w:p>
          <w:bookmarkEnd w:id="2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7" w:id="2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bookmarkEnd w:id="2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8" w:id="2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9" w:id="2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  <w:bookmarkEnd w:id="2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0" w:id="2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2820</w:t>
            </w:r>
          </w:p>
          <w:bookmarkEnd w:id="2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1" w:id="2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2" w:id="2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2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3" w:id="2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2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4" w:id="2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5370</w:t>
            </w:r>
          </w:p>
          <w:bookmarkEnd w:id="2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5" w:id="2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6" w:id="2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2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7" w:id="2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bookmarkEnd w:id="2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8" w:id="2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  <w:bookmarkEnd w:id="2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9" w:id="2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0" w:id="2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2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1" w:id="2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2" w:id="2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3" w:id="2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4" w:id="2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</w:t>
            </w:r>
          </w:p>
          <w:bookmarkEnd w:id="2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5" w:id="2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6" w:id="2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2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7" w:id="2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8" w:id="2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9" w:id="2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0" w:id="2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  <w:bookmarkEnd w:id="2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1" w:id="2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2" w:id="2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3" w:id="2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4" w:id="2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5" w:id="2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12740</w:t>
            </w:r>
          </w:p>
          <w:bookmarkEnd w:id="2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6" w:id="2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7" w:id="2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2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8" w:id="2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9" w:id="2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0" w:id="2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1" w:id="2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  <w:bookmarkEnd w:id="2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2" w:id="2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3" w:id="2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2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4" w:id="2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5" w:id="2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6" w:id="2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7" w:id="2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  <w:bookmarkEnd w:id="2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8" w:id="2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bookmarkEnd w:id="2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9" w:id="2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0" w:id="2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1" w:id="2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bookmarkEnd w:id="2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2" w:id="2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16350</w:t>
            </w:r>
          </w:p>
          <w:bookmarkEnd w:id="2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3" w:id="2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4" w:id="2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5" w:id="2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6" w:id="2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7" w:id="2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</w:t>
            </w:r>
          </w:p>
          <w:bookmarkEnd w:id="2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8" w:id="2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9" w:id="2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0" w:id="2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1" w:id="2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  <w:bookmarkEnd w:id="2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2" w:id="2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3" w:id="2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4" w:id="2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2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5" w:id="2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6" w:id="2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  <w:bookmarkEnd w:id="2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7" w:id="2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8" w:id="2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9" w:id="2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0" w:id="2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1" w:id="2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  <w:bookmarkEnd w:id="2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2" w:id="2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3" w:id="2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2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4" w:id="2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5" w:id="2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6" w:id="2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7" w:id="2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12821</w:t>
            </w:r>
          </w:p>
          <w:bookmarkEnd w:id="2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8" w:id="2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9" w:id="2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  <w:bookmarkEnd w:id="2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0" w:id="2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1" w:id="2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2" w:id="2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3" w:id="2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4" w:id="2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5" w:id="2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6" w:id="2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</w:t>
            </w:r>
          </w:p>
          <w:bookmarkEnd w:id="2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7" w:id="2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8" w:id="2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  <w:bookmarkEnd w:id="2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9" w:id="2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0" w:id="2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</w:t>
            </w:r>
          </w:p>
          <w:bookmarkEnd w:id="2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1" w:id="2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2" w:id="2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bookmarkEnd w:id="2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3" w:id="2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bookmarkEnd w:id="2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4" w:id="2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5" w:id="2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bookmarkEnd w:id="2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6" w:id="2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2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7" w:id="2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bookmarkEnd w:id="2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8" w:id="2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9" w:id="2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bookmarkEnd w:id="2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0" w:id="2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  <w:bookmarkEnd w:id="2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1" w:id="2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2" w:id="2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3" w:id="2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затырсованные, 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4" w:id="2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2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5" w:id="2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</w:t>
            </w:r>
          </w:p>
          <w:bookmarkEnd w:id="2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6" w:id="2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7" w:id="2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2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8" w:id="2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9" w:id="2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2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0" w:id="2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</w:t>
            </w:r>
          </w:p>
          <w:bookmarkEnd w:id="2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1" w:id="2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2" w:id="2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bookmarkEnd w:id="2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Сильно-закустаренные, 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3" w:id="2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4" w:id="2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5" w:id="2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10244</w:t>
            </w:r>
          </w:p>
          <w:bookmarkEnd w:id="2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6" w:id="2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7" w:id="2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8" w:id="2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39261</w:t>
            </w:r>
          </w:p>
          <w:bookmarkEnd w:id="2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9" w:id="2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0" w:id="2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</w:t>
            </w:r>
          </w:p>
          <w:bookmarkEnd w:id="2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1" w:id="2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bookmarkEnd w:id="2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2" w:id="2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  <w:bookmarkEnd w:id="2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3" w:id="2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4" w:id="2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  <w:bookmarkEnd w:id="2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5" w:id="2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bookmarkEnd w:id="2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6" w:id="2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2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7" w:id="2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8" w:id="2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сбитые, засоренные, кермек-лекарственное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9" w:id="2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0" w:id="2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2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1" w:id="2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сбитые, засоренные, кермек-лекарственное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2" w:id="2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3" w:id="2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bookmarkEnd w:id="2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4" w:id="2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2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5" w:id="2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6" w:id="2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  <w:bookmarkEnd w:id="2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сбитые, засоренные, кермек-лекарственное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7" w:id="2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bookmarkEnd w:id="2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8" w:id="2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затырсованные, средне сбитые,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9" w:id="2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0" w:id="2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2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1" w:id="2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2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 пастбища для овец, коз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2" w:id="2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3" w:id="2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4" w:id="2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2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5" w:id="2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</w:t>
            </w:r>
          </w:p>
          <w:bookmarkEnd w:id="2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6" w:id="2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bookmarkEnd w:id="2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7" w:id="2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  <w:bookmarkEnd w:id="2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8" w:id="2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9" w:id="2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0" w:id="2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1" w:id="2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bookmarkEnd w:id="2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2" w:id="2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  <w:bookmarkEnd w:id="2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3" w:id="2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4" w:id="2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5" w:id="2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6" w:id="2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bookmarkEnd w:id="2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7" w:id="2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</w:t>
            </w:r>
          </w:p>
          <w:bookmarkEnd w:id="2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8" w:id="2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9" w:id="2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0" w:id="2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1" w:id="2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bookmarkEnd w:id="2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2" w:id="2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  <w:bookmarkEnd w:id="2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3" w:id="2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4" w:id="2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bookmarkEnd w:id="2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5" w:id="2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6" w:id="2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bookmarkEnd w:id="2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7" w:id="2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  <w:bookmarkEnd w:id="2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8" w:id="2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9" w:id="2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0" w:id="2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1" w:id="2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2" w:id="2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  <w:bookmarkEnd w:id="2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3" w:id="2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bookmarkEnd w:id="2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4" w:id="2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5" w:id="2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6" w:id="2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7" w:id="2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bookmarkEnd w:id="2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8" w:id="2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  <w:bookmarkEnd w:id="2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9" w:id="2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0" w:id="2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1" w:id="2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2" w:id="2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bookmarkEnd w:id="2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3" w:id="2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bookmarkEnd w:id="2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4" w:id="2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  <w:bookmarkEnd w:id="2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5" w:id="2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6" w:id="2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7" w:id="2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8" w:id="2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2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9" w:id="2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</w:t>
            </w:r>
          </w:p>
          <w:bookmarkEnd w:id="2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0" w:id="2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1" w:id="2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2" w:id="2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bookmarkEnd w:id="2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3" w:id="2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2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4" w:id="2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</w:t>
            </w:r>
          </w:p>
          <w:bookmarkEnd w:id="2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5" w:id="2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6" w:id="2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bookmarkEnd w:id="2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7" w:id="2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2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8" w:id="2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bookmarkEnd w:id="2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9" w:id="2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bookmarkEnd w:id="2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0" w:id="2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  <w:bookmarkEnd w:id="2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1" w:id="2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bookmarkEnd w:id="2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2" w:id="2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2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3" w:id="2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bookmarkEnd w:id="2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4" w:id="2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bookmarkEnd w:id="2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5" w:id="2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3028</w:t>
            </w:r>
          </w:p>
          <w:bookmarkEnd w:id="2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6" w:id="2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bookmarkEnd w:id="2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7" w:id="2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2064</w:t>
            </w:r>
          </w:p>
          <w:bookmarkEnd w:id="2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8" w:id="3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bookmarkEnd w:id="3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9" w:id="3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  <w:bookmarkEnd w:id="3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0" w:id="3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bookmarkEnd w:id="3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 пастбища для овец, коз и лошадей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1" w:id="3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2" w:id="3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bookmarkEnd w:id="3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3" w:id="3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3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4" w:id="3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3160</w:t>
            </w:r>
          </w:p>
          <w:bookmarkEnd w:id="3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5" w:id="3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bookmarkEnd w:id="3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6" w:id="3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3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засоренные, кермек-лекарственное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Борьба с сорной растительностью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7" w:id="3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сбитые,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8" w:id="3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bookmarkEnd w:id="3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9" w:id="3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bookmarkEnd w:id="3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0" w:id="3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3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1" w:id="3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bookmarkEnd w:id="3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сбитые, засоренные, бургун-лекарственное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 Сократить пастбищную нагрузку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2" w:id="3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bookmarkEnd w:id="3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засоренные, средне затырсованные, брунец-лекарственное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3" w:id="3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bookmarkEnd w:id="3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4" w:id="3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  <w:bookmarkEnd w:id="3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5" w:id="3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bookmarkEnd w:id="3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6" w:id="3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3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Урджарскому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378" w:id="3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30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Урджарскому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380" w:id="3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из базы данных идентификации сельскохозяйственных животных</w:t>
      </w:r>
    </w:p>
    <w:bookmarkEnd w:id="3020"/>
    <w:bookmarkStart w:name="z4381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30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класси-фикатору админис-тративно-террито-риальных объектов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Наимено-вание поселка, села, сельского округа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 фикационный номер/индиви дуальный иденти фикационный номер владельца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ного рога 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кого рога 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 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 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521027400629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Базарбекова Сауле Сайбековна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831018301021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Батталов Даулетбек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630815302276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Жексембаев Аблахат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68050830017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Зияданов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601124401473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Кебесбаева Марияш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690225301073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Рыбалкин Алексей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430801300013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Увалиев Маймурат Серканович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591011300427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Шабданов Ельчатат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690726301097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Шуцкий Генади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500606301265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Бекмухамет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711026301219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610702401296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Рахимбекова Алмагуль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870403302295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Турдиев Фархат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761207302265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770616302619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Бектурганов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810107302631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Бокишев Даурен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920101350651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 Ерасыл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740916300727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760516301128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Серикбусунов Думан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831027401760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Рахимова Шарбат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780609302959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Берекполов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450113300423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Толеугазы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601101301838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Нураков Оралбек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631001302580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Жылкышинов Совет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630828301318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Алипиев 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810911302266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Башаев Толеужан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630525302636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Кудуркулов Омарбек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920101350651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Кабдулданов Дулат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830720302291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Ыдырышев Нуржан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561124301259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Кокумбаев Габдулмурат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781106403338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Тойлыбаева Эльмира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810715301639.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520520303288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Дуисенбай Мажит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851209402672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Ерденбекова Жадра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940907351506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Алмисаев 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680402300638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 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720525300242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Итчанов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700617300447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Нупбаев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770308404354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Каптагаева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530410300504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Куттубаев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540427300499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Капрахимов Р.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671105300150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591125350812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Омиркан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610630400445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460412300480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Саркытбаев Ш.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611018302400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Ногайбаев 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690404302559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Исаджанов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750606300515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690820300337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 Р.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870520303517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890917301592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Жакупбеков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590102304494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730514301738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Байгуатов Р.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830509301147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Казыев 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701218400734.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Тлемесова Гульжан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570216300903.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670604499047.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Жакыпжан 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721017301152.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Сюбебаев Қайрат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641012300596.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Тепсаев Юнади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571225301903.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Керейбаев Сабигажы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650308401678.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Токболанова Зауре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620326301763.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Саяхат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990512450090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Ділмурат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710403300336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Хабдоллаев 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610701301472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Қасымбеков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600925300450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601122301426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Жимураев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800607301858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Далекин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940907351506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Алмисаев.Е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680402300638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Усербаев.Б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720525300242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Итчанов.М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700617300447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Нупбаев.А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770308404354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Каптагаева.К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530410300504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Куттубаев.Т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540427300499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Капрахимов.Р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671105300150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Каримов.Е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591125350812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Омиркан.М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610630400445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Ибраева.Н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460412300480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Саркытбаев.Ш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611018302400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Ногайбаев.Б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690404302559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Исаджанов.М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750606300515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Мухамеджанов.Н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690820300337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Жомартов.С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Ауденбаев.Р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870520303517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Еркін.А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890917301592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Жакупбеков.А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590102304494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Казиев.Б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730514301738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Байгуатов.Р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830509301147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Казыев.Ж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690429300629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Имашев Ергазы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630730402290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"Елнұр"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690723301794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Карыбаев Алтай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460824300440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Микенов Рамазан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630417302400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590618401253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Жангайша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560906300912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Пердаузий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690603301850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Сайдахметов Самат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750828302281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Аккожанов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680722301678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Дюсенбеков Алимгазы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640227301937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Карипов Тагат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820810351544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Әкуан Сауырбай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670319301833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530505401862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Сайдахметова 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650928301880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Байгулжин Бакыт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620216300698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Байгулжин Оразмухамет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721213350562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Байырхан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870204351437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Були Ергали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790504450332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Қайырқан Мәденгүл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730509303211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Ерлан Муратханович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830820302295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Тусен Зарык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470409400274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Шенгельбаева Бикамал Чаймуратовна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720710302442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Ықыласов Айдын Закарияұлы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760930302842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830406302204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Абдурахманов Супьян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881010301017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Самат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690406401390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Атанчинова Ардак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780727301646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Акылбаев 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720927301454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Ғылымжан Ондабаевич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690809301860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Биекенов Кайрат Молагалиевич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720610300744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Бытымбаев Аскар Бакберикович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400610302046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Берикбол Кокенович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790611301598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Бесбаев Кенжетай Анварханович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520218301903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Сериккали Маликович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650922301164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Дюсеков Аманбек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480509300590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Жакиев Сарсенбек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590206401342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Балауианова Кулейхан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720420400872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Бибигуль Калибековна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680713401040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Раймханова 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580710301542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371121300717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Гусман Кожекович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480919401049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Турежанова Каныша Ернаймановна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640124302668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Совет Хасенович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680109402332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Чулгауова Гульбаршын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481101302303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Чонаев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630531301670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Зиядин Канат Закихович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650624301154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Ербол Пазылович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750301300755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Айкын Бактиярович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810210302710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Дильдаханов Ерлан Аскерович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641102301711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Касенгазин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731009301745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Кимадиев Ергали Турсынгалиевич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600111301562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Бекзат Мыграшулы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470711400880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Казиева Нурзия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490910300929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 Токеш Тынышбайұлы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770823302189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Ардак Токтарович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820605302076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Коныратов Ертіс Бабагалиевич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580228300871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Кульдибаев Талгат Укитаевич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600120402368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Бактыгул Рыспековна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741110301954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Архат Советкалиевич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970506350246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Камаков 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821210301589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Кагазбаев Бауыржан Шаймерденович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740101310773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Зейнелгабитов Саят Секенович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701217302085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Актайлаков Самат Пушпакбаевич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600101414576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Багамитов Слямхан Айтказынович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700904301277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Даукенов Бауыржан Кенжеханович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520101308092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Жиргалов Самет Курмангалиұлы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701116300832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Жмагулов Бекжан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630126301173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Бериккали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800327401327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Мусаханова Айнур Толеубековна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 Даулетбек Нурмухаметович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680204301344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Раймханов Нурлан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600905302646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Саутов Жанабай Кенжебекович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700225301305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Кайрат Жумашевич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690123301782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 Шалкар Кайруллаевич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681217301116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Толеугазин Сабыржан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630126301440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Болысхан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490807401180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Усербаева Жанипа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970506350246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Камаков 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821210301589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Кагазбаев Бауыржан Шаймерденович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740101310773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Зейнелгабитов Саят Секенович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701217302085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Актайлаков Самат Пушпакбаевич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870627301999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Тетегалиев А.Т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140164016256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Лепесов Р.Р.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880405301983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960440000449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Карашев М.Б.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660917300804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Абдрешов Г.Ж.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530623300720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Калыкжанов Т.К.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531115301734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А.С.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690901300525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Елекенов Н.К.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790523300472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Елекенов Р.К.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690921300336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Кулшанов Б.Р.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760101310003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Телгозин А.К.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500915401767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Анкебайтегі Ф.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601113300280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А.Ж.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610307300746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Касенгазин Б.Г.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620305302132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Жумекенов А.К.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701116300832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Б.Х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Салкынбельский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761016300870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Жанатбек Қанатбекұлы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700516300933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700318301083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631012301740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650825302650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Елшат Мукашев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600120301978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Қапизов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440101308372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Ғалым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590922301296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 Сариев Отангазы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490523300767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370405301719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640615301212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580404301935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Кымбат Сариев Алдаберген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430515301225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Куракбаев Кабдрахман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590101309142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 Хасенов Кудыш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560201303528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Коныркулжа Султанов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480917301227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 Койшиев Курмангазы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630922300618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Нуртай Дуисенов Нурсултан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621204301603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 Азырбаев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600203301027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Ағайын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371025300966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Руслан-Р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711107303176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530116300803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Айбек Смайлов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640228301249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2" w:id="3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Калкен</w:t>
            </w:r>
          </w:p>
          <w:bookmarkEnd w:id="3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Маусымбаев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611211300522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"Алау"Ахмадиев 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711110301730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3" w:id="3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"Алмат"</w:t>
            </w:r>
          </w:p>
          <w:bookmarkEnd w:id="3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Кулмухаметов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600211401275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4" w:id="3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"Айдын"</w:t>
            </w:r>
          </w:p>
          <w:bookmarkEnd w:id="3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Аманбаева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520101410615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Новикова Валинтина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Оралханов Ринат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Болатбек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890220301117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Нурлыбек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 Рауан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Жапелова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721101302127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630913401623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Ботбаева 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661019301269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380903400786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410517300432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Кенжебеков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770718302267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Кожамсеитов 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511220402751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410224300727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Мухамедияров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640826301051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630413302022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Нурталиев 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541215300618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Осимханов У.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731016401185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Сейсенова Р.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680126302696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Д.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460115300486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560101315366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Ходжаев 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</w:tbl>
    <w:bookmarkStart w:name="z4385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30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тративно- 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 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 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 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 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лод няка (ярок, козо 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лод няка, (баран чиков, козли 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 реб 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лод 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 лю 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лод 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Салкынбельский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4386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30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 ного под 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 ствен ных товаро произво 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 ного под 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 ствен ных товаро произво 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 ного под 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 ствен ных товаро произво 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 ного под 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 ствен ных товаро произво 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Бестерекский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104667000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Колдененский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Науалинский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104675000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Салкынбельский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104683000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</w:tbl>
    <w:bookmarkStart w:name="z4387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ГУ "Отдел земельных отношений Урджарского района области Абай"</w:t>
      </w:r>
    </w:p>
    <w:bookmarkEnd w:id="3027"/>
    <w:bookmarkStart w:name="z4388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Область Абай, Урджарский район, село Урджар, пр. Абылайхана 122</w:t>
      </w:r>
    </w:p>
    <w:bookmarkEnd w:id="3028"/>
    <w:bookmarkStart w:name="z4389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8(72230) 3-37-00</w:t>
      </w:r>
    </w:p>
    <w:bookmarkEnd w:id="3029"/>
    <w:bookmarkStart w:name="z4390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e.eralina@akimatabai.gov.kz</w:t>
      </w:r>
    </w:p>
    <w:bookmarkEnd w:id="3030"/>
    <w:bookmarkStart w:name="z4391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отдела Исаев Рифхат Кайырбекович</w:t>
      </w:r>
    </w:p>
    <w:bookmarkEnd w:id="30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Урджарскому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393" w:id="3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30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bookmarkStart w:name="z4394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Акжарский сельский округ</w:t>
      </w:r>
    </w:p>
    <w:bookmarkEnd w:id="3033"/>
    <w:bookmarkStart w:name="z4395" w:id="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4"/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6"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5"/>
    <w:p>
      <w:pPr>
        <w:spacing w:after="0"/>
        <w:ind w:left="0"/>
        <w:jc w:val="both"/>
      </w:pPr>
      <w:r>
        <w:drawing>
          <wp:inline distT="0" distB="0" distL="0" distR="0">
            <wp:extent cx="7810500" cy="1189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7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Баркытбельский сельский округ</w:t>
      </w:r>
    </w:p>
    <w:bookmarkEnd w:id="3036"/>
    <w:bookmarkStart w:name="z4398" w:id="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7"/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9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Бестерекский сельский округ</w:t>
      </w:r>
    </w:p>
    <w:bookmarkEnd w:id="3038"/>
    <w:bookmarkStart w:name="z4400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9"/>
    <w:p>
      <w:pPr>
        <w:spacing w:after="0"/>
        <w:ind w:left="0"/>
        <w:jc w:val="both"/>
      </w:pPr>
      <w:r>
        <w:drawing>
          <wp:inline distT="0" distB="0" distL="0" distR="0">
            <wp:extent cx="7810500" cy="138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1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Жогаргы Егинсуский сельский округ</w:t>
      </w:r>
    </w:p>
    <w:bookmarkEnd w:id="3040"/>
    <w:bookmarkStart w:name="z4402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1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3" w:id="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Каракольский сельский округ</w:t>
      </w:r>
    </w:p>
    <w:bookmarkEnd w:id="3042"/>
    <w:bookmarkStart w:name="z4404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3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5" w:id="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Колдененский сельский округ</w:t>
      </w:r>
    </w:p>
    <w:bookmarkEnd w:id="3044"/>
    <w:bookmarkStart w:name="z4406" w:id="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5"/>
    <w:p>
      <w:pPr>
        <w:spacing w:after="0"/>
        <w:ind w:left="0"/>
        <w:jc w:val="both"/>
      </w:pPr>
      <w:r>
        <w:drawing>
          <wp:inline distT="0" distB="0" distL="0" distR="0">
            <wp:extent cx="78105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7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Коныршаулинский сельский округ</w:t>
      </w:r>
    </w:p>
    <w:bookmarkEnd w:id="3046"/>
    <w:bookmarkStart w:name="z4408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7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9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Коныршаулинский сельский округ</w:t>
      </w:r>
    </w:p>
    <w:bookmarkEnd w:id="3048"/>
    <w:bookmarkStart w:name="z4410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9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1" w:id="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Ельтайский сельский округ</w:t>
      </w:r>
    </w:p>
    <w:bookmarkEnd w:id="3050"/>
    <w:bookmarkStart w:name="z4412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1"/>
    <w:p>
      <w:pPr>
        <w:spacing w:after="0"/>
        <w:ind w:left="0"/>
        <w:jc w:val="both"/>
      </w:pPr>
      <w:r>
        <w:drawing>
          <wp:inline distT="0" distB="0" distL="0" distR="0">
            <wp:extent cx="78105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3" w:id="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Ельтайский сельский округ</w:t>
      </w:r>
    </w:p>
    <w:bookmarkEnd w:id="3052"/>
    <w:bookmarkStart w:name="z4414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3"/>
    <w:p>
      <w:pPr>
        <w:spacing w:after="0"/>
        <w:ind w:left="0"/>
        <w:jc w:val="both"/>
      </w:pPr>
      <w:r>
        <w:drawing>
          <wp:inline distT="0" distB="0" distL="0" distR="0">
            <wp:extent cx="7810500" cy="133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3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5" w:id="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Егинсуский сельский округ</w:t>
      </w:r>
    </w:p>
    <w:bookmarkEnd w:id="3054"/>
    <w:bookmarkStart w:name="z4416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5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7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Науалинский сельский округ</w:t>
      </w:r>
    </w:p>
    <w:bookmarkEnd w:id="3056"/>
    <w:bookmarkStart w:name="z4418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7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9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Шолпанский сельский округ</w:t>
      </w:r>
    </w:p>
    <w:bookmarkEnd w:id="3058"/>
    <w:bookmarkStart w:name="z4420" w:id="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9"/>
    <w:p>
      <w:pPr>
        <w:spacing w:after="0"/>
        <w:ind w:left="0"/>
        <w:jc w:val="both"/>
      </w:pPr>
      <w:r>
        <w:drawing>
          <wp:inline distT="0" distB="0" distL="0" distR="0">
            <wp:extent cx="7810500" cy="154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1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Жана тилекский сельский округ</w:t>
      </w:r>
    </w:p>
    <w:bookmarkEnd w:id="3060"/>
    <w:bookmarkStart w:name="z4422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1"/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3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Салкынбельский сельский округ</w:t>
      </w:r>
    </w:p>
    <w:bookmarkEnd w:id="3062"/>
    <w:bookmarkStart w:name="z4424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3"/>
    <w:p>
      <w:pPr>
        <w:spacing w:after="0"/>
        <w:ind w:left="0"/>
        <w:jc w:val="both"/>
      </w:pPr>
      <w:r>
        <w:drawing>
          <wp:inline distT="0" distB="0" distL="0" distR="0">
            <wp:extent cx="78105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5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Алтыншокинский сельский округ</w:t>
      </w:r>
    </w:p>
    <w:bookmarkEnd w:id="3064"/>
    <w:bookmarkStart w:name="z4426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5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7" w:id="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Урджарский сельский округ</w:t>
      </w:r>
    </w:p>
    <w:bookmarkEnd w:id="3066"/>
    <w:bookmarkStart w:name="z4428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7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9" w:id="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Кокозекский сельский округ</w:t>
      </w:r>
    </w:p>
    <w:bookmarkEnd w:id="3068"/>
    <w:bookmarkStart w:name="z4430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9"/>
    <w:p>
      <w:pPr>
        <w:spacing w:after="0"/>
        <w:ind w:left="0"/>
        <w:jc w:val="both"/>
      </w:pPr>
      <w:r>
        <w:drawing>
          <wp:inline distT="0" distB="0" distL="0" distR="0">
            <wp:extent cx="78105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1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Отгонные пастбища</w:t>
      </w:r>
    </w:p>
    <w:bookmarkEnd w:id="3070"/>
    <w:bookmarkStart w:name="z4432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Общественные пастбища</w:t>
      </w:r>
    </w:p>
    <w:bookmarkEnd w:id="3071"/>
    <w:bookmarkStart w:name="z4433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Сезонные пастбища</w:t>
      </w:r>
    </w:p>
    <w:bookmarkEnd w:id="3072"/>
    <w:bookmarkStart w:name="z4434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Скотопрогонные трассы</w:t>
      </w:r>
    </w:p>
    <w:bookmarkEnd w:id="3073"/>
    <w:bookmarkStart w:name="z4435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Пастбищ, которые могут быть предоставлены в землепользование</w:t>
      </w:r>
    </w:p>
    <w:bookmarkEnd w:id="3074"/>
    <w:bookmarkStart w:name="z4436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Скотомогильник</w:t>
      </w:r>
    </w:p>
    <w:bookmarkEnd w:id="3075"/>
    <w:bookmarkStart w:name="z4437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6"/>
    <w:p>
      <w:pPr>
        <w:spacing w:after="0"/>
        <w:ind w:left="0"/>
        <w:jc w:val="both"/>
      </w:pPr>
      <w:r>
        <w:drawing>
          <wp:inline distT="0" distB="0" distL="0" distR="0">
            <wp:extent cx="6223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8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Водоисточники</w:t>
      </w:r>
    </w:p>
    <w:bookmarkEnd w:id="3077"/>
    <w:bookmarkStart w:name="z4439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8"/>
    <w:p>
      <w:pPr>
        <w:spacing w:after="0"/>
        <w:ind w:left="0"/>
        <w:jc w:val="both"/>
      </w:pPr>
      <w:r>
        <w:drawing>
          <wp:inline distT="0" distB="0" distL="0" distR="0">
            <wp:extent cx="5461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ns11="http://schemas.openxmlformats.org/drawingml/2006/chartDrawing" xmlns:c="http://schemas.openxmlformats.org/drawingml/2006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ns11="http://schemas.openxmlformats.org/drawingml/2006/chartDrawing" xmlns:c="http://schemas.openxmlformats.org/drawingml/2006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