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ba50" w14:textId="61cb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Урджарского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области Абай от 25 декабря 2025 года № 435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 Закона Республики Казахстан "Об автомобильных дорогах", акимат Урджарского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Урджарского района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Урджарского районного акимата от 13 октября 2016 года № 504 "Об утверждении перечня автомобильных дорог районного значения Урджарского района"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Урджарского района области Абай"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постановления в эталонном контрольном банке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Урджарского района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Урджарского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Урджарского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Турлыбеков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 "Управление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транспортаи автомобильных Письмом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области Абай" от 21.11.2025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от "25" декабря 2025 года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наименование и индексы автомобильных дорог общего пользования районного значения Урджарского района области Абай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 автомобильной дороги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автомобильной дороги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протяженность, километр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категориям,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километр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V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Урджар-Баркытбел-Карабуйрат,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Науалы-Колденен-Каратума,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Урджар-Кызылту-Бургон,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Урджар-Бестерек-Казымбет,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Сегизбай,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Елтай,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Сагат,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Таскескен-Бакты-Егинсу,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объездное села Урджар, 0-7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Каракол,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Карамоил,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Бестерек-Ер Кабанбай,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Кокозек,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Амангелды,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Шолпан,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Жана тилек,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Жогаргы-Егинсу,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Тасарык,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UD-19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 Текебулак,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км-километр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п.-поселок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с.-село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ст.-станция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