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fe33" w14:textId="918f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Шалабайского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32/577-VIII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Шалабайского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67 348,0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53 157,0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67 941,3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Шалабайского сельского округа Жарминского района на 2026 год объемы субвенций в сумме 11 900,0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