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898" w14:textId="10be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Ушбиикского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Ушбиикского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93 133,4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1 319,4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Ушбиикского сельского округа Жарминского района на 2026 год объемы субвенций в сумме 13 500,0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