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ef949" w14:textId="f2ef9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Карасуского сельского округа Жарминского района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области Абай от 23 декабря 2025 года № 32/572-VIII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18 декабря 2025 года №32/553-VIII "Об утверждении бюджета Жарминского района на 2026-2028 годы", Жарминский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Карасуского сельского округа Жарминского района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98 108,0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9 234,0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88 874,0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98 737,5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- 629,5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629,5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629,5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Жарминского районного маслихата области Абай от 16.04.2026 </w:t>
      </w:r>
      <w:r>
        <w:rPr>
          <w:rFonts w:ascii="Times New Roman"/>
          <w:b w:val="false"/>
          <w:i w:val="false"/>
          <w:color w:val="000000"/>
          <w:sz w:val="28"/>
        </w:rPr>
        <w:t>№ 34/606-VIII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Предусмотреть в бюджете Карасуского сельского округаЖарминского района на 2026 год объемы субвенций в сумме 11 600,0 тысяч тенге.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2026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Жарминского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№32/572-VIII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Карасуского сельского округа Жарминского района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Жарминского районного маслихата области Абай от 16.04.2026 </w:t>
      </w:r>
      <w:r>
        <w:rPr>
          <w:rFonts w:ascii="Times New Roman"/>
          <w:b w:val="false"/>
          <w:i w:val="false"/>
          <w:color w:val="ff0000"/>
          <w:sz w:val="28"/>
        </w:rPr>
        <w:t>№ 34/606-VIII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№32/572-VIII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Карасуского сельского округа Жарминского района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№32/572-VIII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Карасуского сельского округа Жарминского района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