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fe1ca" w14:textId="d0fe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Жангизтобе Жарминского района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23 декабря 2025 года № 32/567-VIII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декабря 2025 года №32/553-VIII "Об утверждении бюджета Жарминского района на 2026-2028 годы", Жарминский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Жангизтобе Жарминского района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225 427,0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26 927,0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198 500,0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227 833,6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- 2 406,6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2 406,6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2 406,6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000000"/>
          <w:sz w:val="28"/>
        </w:rPr>
        <w:t>№ 34/601-VIII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бюджете поселка Жангизтобе Жарминского района на 2026 год объемы субвенций в сумме 18 840,0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Жарминского районного маслихата области Абай от 16.04.2026 </w:t>
      </w:r>
      <w:r>
        <w:rPr>
          <w:rFonts w:ascii="Times New Roman"/>
          <w:b w:val="false"/>
          <w:i w:val="false"/>
          <w:color w:val="ff0000"/>
          <w:sz w:val="28"/>
        </w:rPr>
        <w:t>№ 34/601-VIII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№32/567-VIII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Жангизтобе Жарминского района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продажу права аренды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