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ede0" w14:textId="d75e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Божыгурского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Божыгурского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82 007,0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82 624,1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Божыгурскогосельского округаЖарминского района на 2026 год объемы субвенций в сумме 11 700,0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