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b4ae" w14:textId="84ab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Акжальского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32/560-VIII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Утвердить бюджет Акжальского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94 833,8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23 243,0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71 590,8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95 649,7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34/594-VIII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Акжальского сельского округа Жарминского района на 2026 год объемы субвенций в сумме 13 440,0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34/594-VIII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