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c4856" w14:textId="35c48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поселков и сельских округов, прибывшим для работы и проживания в сельские населенные пункты Жарминского района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18 декабря 2025 года № 32/556-VIII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Настоящее решение вводится в действие с 01.01.2026.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Жарминский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поселков и сельских округов Жарминского района, с учетом ограничений,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 "О государственной службе Республики Казахстан", прибывшим для работы и проживания в сельские населенные пункты Жарминского района в 2026 году, следующие меры социальной поддержки: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для специалистов, прибывших: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сельские населенные пункты, являющиеся административными центрами района в сумме, не превышающей две тысячи пятисоткратного размера месячного расчетного показателя;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сельские населенные пункты в сумме, не превышающей две тысячи кратного размера месячного расчетного показателя.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Оспанбаев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