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03c9" w14:textId="7180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20/394-VIІI "О бюджете Шалабайского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8 декабря 2025 года № 31/545-VIII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Шалабайского сельского округа Жарминского района на 2025-2027 годы" от 05 января 2025 года № 20/394-VIІI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Шалабайского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42 184,7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13 883,9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183,8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28 117,0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44 168,7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- 1 984,0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1 984,0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1 984,0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№31/545-VIII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№20/394-VIIІ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Шалабайского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