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6f1f" w14:textId="a19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56 095,0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43 180,2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57 107,7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