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562b" w14:textId="d7f5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20/387-VIІI "О бюджете Калбатауского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8 декабря 2025 года № 31/538-VIII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Калбатауского сельского округа Жарминского района на 2025-2027 годы" от 05 января 2025 года № 20/387-VIІI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Калбатауского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517 199,6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173 593,0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159,6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9 893,4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333 553,6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537 053,5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- 19 853,9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19 853,9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19 853,9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№31/538-VIII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№20/387-VIIІ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