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9e93" w14:textId="97e9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32 695,0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26 435,0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33 510,5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