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b834" w14:textId="949b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20/379-VIІI "О бюджете поселка Ауэзова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10 ноября 2025 года № 30/510-VIII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Ауэзова Жарминского района на 2025-2027 годы" от 05 января 2025 года № 20/379-VIІI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Ауэзова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124 462,0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115 364,0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815,0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8 283,0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136 757,9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- 12 295,9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12 295,9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12 295,9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№30/510-VIII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№20/379-VIIІ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