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69fb" w14:textId="aad6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20/393-VIІI "О бюджете Ушбиикского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29/500-VIII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Ушбиикского сельского округа Жарминского района на 2025-2027 годы" от 05 января 2025 года № 20/393-VIІI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Ушбиикского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196 310,0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12 914,8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183 395,2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197 322,7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- 1 012,7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1 012,7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1 012,7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