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e91c" w14:textId="6b9e9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05 января 2025 года № 20/387-VIІI "О бюджете Калбатауского сельского округа Жарминского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области Абай от 30 сентября 2025 года № 29/494-VIII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Жарминский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"О бюджете Калбатауского сельского округа Жарминского района на 2025-2027 годы" от 05 января 2025 года № 20/387-VIІI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Калбатауского сельского округа Жарминского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509 923,0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172 746,0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336 277,0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529 776,9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- 19 853,9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19 853,9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19 853,9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Жарминского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№29/494-VIII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№20/387-VIIІ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Калбатауского сельского округа Жарминского района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земельных участков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529776,9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115685,1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60554,1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-19853,9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