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2899" w14:textId="86c2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20/387-VIІI "О бюджете Калбатауского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сентября 2025 года № 28/475-VIII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Калбатауского сельского округа Жарминского района на 2025-2027 годы" от 05 января 2025 года № 20/387-VIІI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Калбатауского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500 423,0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163 246,0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336 277,0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520 276,9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- 19 853,9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19 853,9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19 853,9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№28/475-VIII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№20/384-VIIІ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