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1e1a" w14:textId="9db1e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20/383-VIІI "О бюджете Божыгурского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15 июля 2025 года № 27/464-VIII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Божыгурского сельского округа Жарминского района на 2025-2027 годы" от 05 января 2025 года № 20/383-VІII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Божыгурского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35 011,0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4 086,0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30 925,0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35 546,9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- 535,9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535,9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535,9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№27/464-VIII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№20/383-VIIІ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Божыгурского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