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f23d" w14:textId="e3bf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мая 2025 года № 25/441-VIII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12 609 068,7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8 334 880,0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3 614 632,7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12 720 677,2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92 013,0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- 117 895,5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117 895,5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98 300,0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12 609 068,7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3 614 632,7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2 755 315,1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12 720 677,2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1 390 775,5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1 001 929,6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952 295,6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1 288 871,5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838 224,5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1 355 707,1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