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a00" w14:textId="4823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154 838,0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20 862,0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133 976,0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157 842,1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20/384-VIIІ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