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7a3b" w14:textId="2107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20/382-VIІI "О бюджете Бирликшильского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Бирликшильского сельского округа Жарминского района на 2025-2027 годы" от 05 января 2025 года № 20/382-VIІI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Бирликшильского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30 105,0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8 072,0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22 033,0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30 638,1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- 533,1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533,1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20/382-VIIІ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