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c76d4" w14:textId="38c76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20/381-VIІI "О бюджете Бирликского сельского округа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27 февраля 2025 года № 21/409-VIII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Бирликского сельского округа Жарминского района на 2025-2027 годы" от 05 января 2025 года №20/381-VІII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Бирликского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40 694,0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6 912,0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6,0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33 776,0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41 650,2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- 956,2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956,2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956,2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21/409-VIII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20/381-VIIІ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