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786e" w14:textId="f497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Шар Жарминского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января 2025 года № 20/395-VIII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Шар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214 187,5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94 527,0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8 419,0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111 241,5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233 818,4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- 19 630,9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19 630,9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19 630,9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000000"/>
          <w:sz w:val="28"/>
        </w:rPr>
        <w:t>№ 31/546-VIII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Шар Жарминского района на 2025 год объемы субвенций в сумме 56 440,0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ff0000"/>
          <w:sz w:val="28"/>
        </w:rPr>
        <w:t>№ 31/546-VIII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