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27e9a" w14:textId="c327e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Шалабайского сельского округа Жарминского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5 января 2025 года № 20/394-VIII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, подпунктом 1) пункта 1,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26 декабря 2024 года № 20/370-VIІI "О бюджете Жарминского района на 2025-2027 годы"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Шалабайского сельского округа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42 184,7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13 883,9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28 117,0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44 168,7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- 1 984,0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1 984,0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1 984,0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области Абай от 08.12.2025 </w:t>
      </w:r>
      <w:r>
        <w:rPr>
          <w:rFonts w:ascii="Times New Roman"/>
          <w:b w:val="false"/>
          <w:i w:val="false"/>
          <w:color w:val="000000"/>
          <w:sz w:val="28"/>
        </w:rPr>
        <w:t>№ 31/545-VIII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Шалабайского сельского округа Жарминского района на 2025 год объемы субвенций в сумме 17 925,0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20/394-VIII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Шалабайского сельского округа Жарминского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Жарминского районного маслихата области Абай от 08.12.2025 </w:t>
      </w:r>
      <w:r>
        <w:rPr>
          <w:rFonts w:ascii="Times New Roman"/>
          <w:b w:val="false"/>
          <w:i w:val="false"/>
          <w:color w:val="ff0000"/>
          <w:sz w:val="28"/>
        </w:rPr>
        <w:t>№ 31/545-VIII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20/394-VIII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Шалабайского сельского округа Жарминского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20/394-VIII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Шалабайского сельского округа Жарминского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