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e619" w14:textId="380e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Ушбиикского сельского округа Жарминского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5 января 2025 года № 20/393-VIII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26 декабря 2024 года № 20/370-VIІI "О бюджете Жарминского района на 2025-2027 годы" Жарминский районныймаслихат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Ушбиикского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56 095,0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12 914,8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43 180,2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57 107,7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- 1 012,7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1 012,7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1 012,7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08.12.2025 </w:t>
      </w:r>
      <w:r>
        <w:rPr>
          <w:rFonts w:ascii="Times New Roman"/>
          <w:b w:val="false"/>
          <w:i w:val="false"/>
          <w:color w:val="000000"/>
          <w:sz w:val="28"/>
        </w:rPr>
        <w:t>№ 31/544-VIII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Ушбиикского сельского округаЖарминского района на 2025 год объемы субвенций в сумме 23 874,0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20/393-VIII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Ушбиикского сельского округа Жарминского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08.12.2025 </w:t>
      </w:r>
      <w:r>
        <w:rPr>
          <w:rFonts w:ascii="Times New Roman"/>
          <w:b w:val="false"/>
          <w:i w:val="false"/>
          <w:color w:val="ff0000"/>
          <w:sz w:val="28"/>
        </w:rPr>
        <w:t>№ 31/544-VIII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20/393-VIII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Ушбиикского сельского округа Жарминского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20/393-VIII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Ушбиикского сельского округа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