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77b0" w14:textId="70f7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Каратобинского сельского округа Жарминского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января 2025 года № 20/390-VIII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Каратобинского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50 527,2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9 776,7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40 716,5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52 302,2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1 775,0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000000"/>
          <w:sz w:val="28"/>
        </w:rPr>
        <w:t>№ 31/541-VIII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Каратобинского сельского округа Жарминского района на 2025 год объемы субвенций в сумме 25 570,0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ff0000"/>
          <w:sz w:val="28"/>
        </w:rPr>
        <w:t>№ 31/541-VIII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