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5970" w14:textId="3225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Калбатауского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20/387-VIII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Калбатауского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517 199,6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173 593,0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9 893,4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333 553,6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537 053,5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- 19 853,9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19 853,9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19 853,9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Калбатауского сельского округа Жарминского района на 2025 год объемы субвенций в сумме 49 247,0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