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743d" w14:textId="ff27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Жарыкского сельского округа Жарминского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января 2025 года № 20/386-VIII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2024 года № 20/370-VIІI "О бюджете Жарминского района на 2025-2027 годы"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Жарыкского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49 737,0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9 981,0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39 756,0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50 820,3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- 1 083,3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1 083,3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1 083,3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000000"/>
          <w:sz w:val="28"/>
        </w:rPr>
        <w:t>№ 31/537-VIII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Жарыкского сельского округаЖарминского района на 2025 год объемы субвенций в сумме 36 099,0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Жарминского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ff0000"/>
          <w:sz w:val="28"/>
        </w:rPr>
        <w:t>№ 31/537-VIII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Жарминского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