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5bc63" w14:textId="e15bc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Божыгурского сельского округа Жарминского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5 января 2025 года № 20/383-VIII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, подпунктом 1) пункта 1,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26 декабря 2024 года № 20/370-VIІI "О бюджете Жарминского района на 2025-2027 годы" Жарминский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Божыгурского сельского округа Жарминского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36 989,5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4 966,5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32 023,0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37 525,4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- 535,9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535,9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535,9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Жарминского районного маслихата области Абай от 08.12.2025 </w:t>
      </w:r>
      <w:r>
        <w:rPr>
          <w:rFonts w:ascii="Times New Roman"/>
          <w:b w:val="false"/>
          <w:i w:val="false"/>
          <w:color w:val="000000"/>
          <w:sz w:val="28"/>
        </w:rPr>
        <w:t>№ 31/534-VIII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Божыгурскогосельского округаЖарминского района на 2025 год объемы субвенций в сумме 25 484,0 тысяч тенге.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20/383-VIII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Божыгурского сельского округа Жарминского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Жарминского районного маслихата области Абай от 08.12.2025 </w:t>
      </w:r>
      <w:r>
        <w:rPr>
          <w:rFonts w:ascii="Times New Roman"/>
          <w:b w:val="false"/>
          <w:i w:val="false"/>
          <w:color w:val="ff0000"/>
          <w:sz w:val="28"/>
        </w:rPr>
        <w:t>№ 31/534-VIII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20/383-VIII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Божыгурского сельского округа Жарминского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20/383-VIII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Божыгурского сельского округа Жарминского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