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fc96" w14:textId="e1df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Бирликшильского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20/382-VIII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Бирликшильского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30 431,5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25 287,5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30 964,6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Бирликшильского сельского округа Жарминского района на 2025 год объемы субвенций в сумме 18 836,0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