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b2ce" w14:textId="85ab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Бельтерекского сельского округа Жарминского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января 2025 года № 20/380-VIII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Бельтерекского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32 695,0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26 435,0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33 510,5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000000"/>
          <w:sz w:val="28"/>
        </w:rPr>
        <w:t>№ 31/531-VIII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Бельтерекского сельского округа Жарминского района на 2025 год объемы субвенций в сумме 23 899,0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ff0000"/>
          <w:sz w:val="28"/>
        </w:rPr>
        <w:t>№ 31/531-VIII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