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1122" w14:textId="6761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Акжальского сельского округа Жарминского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января 2025 года № 20/377-VIII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Акжальского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55 620,0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20 935,6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34 639,0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58 007,8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- 2 387,8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2 387,8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2 387,8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000000"/>
          <w:sz w:val="28"/>
        </w:rPr>
        <w:t>№ 31/528-VIII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Акжальского сельского округа Жарминского района на 2025 год объемы субвенций в сумме 17 231,0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ff0000"/>
          <w:sz w:val="28"/>
        </w:rPr>
        <w:t>№ 31/528-VIII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