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22fc" w14:textId="0002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Бородулихинского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42-20-VIII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Каазахстан"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следующие решения Бородулихинского районного маслихата: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методики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 от 28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7-4-VIII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Бородулихинского районного маслихата от 28 августа 2023 года № 7-4-VIIІ "Об утверждении методики оценки деятельности административных государственных служащих корпуса "Б" государственного учреждения "Аппарат маслихата Бородулихинского района области Абай"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27-8-VIII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