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abb49" w14:textId="ebabb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Бородулихинского районного маслихата от 30 декабря 2024 года № 28-19-VIII "О бюджете Таврического сельского округа Бородулихинского района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Бородулихинского районного маслихата области Абай от 24 ноября 2025 года № 38-18-VIII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Порядок введения в действие настоящего решения см. в </w:t>
      </w:r>
      <w:r>
        <w:rPr>
          <w:rFonts w:ascii="Times New Roman"/>
          <w:b w:val="false"/>
          <w:i w:val="false"/>
          <w:color w:val="ff0000"/>
          <w:sz w:val="28"/>
        </w:rPr>
        <w:t>п.2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Бородулихинский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Бородулихинского районного маслихата "О бюджете Таврического сельского округа Бородулихинского района на 2025-2027 годы" от 30 декабря 2024 года № 28-19-VIII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Таврического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40937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3867 тысяч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583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36487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42117 тысяч тенге; 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-1180 тысяч тенге;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1180 тысяч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1180 тысяч тенге.";</w:t>
      </w:r>
    </w:p>
    <w:bookmarkEnd w:id="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1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Урашева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Бородулихинского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38-18-VIII</w:t>
            </w:r>
          </w:p>
        </w:tc>
      </w:tr>
    </w:tbl>
    <w:bookmarkStart w:name="z26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Таврического сельского округа на 2025 год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районного (города областного значения) бюджета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