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dbcc" w14:textId="f79d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18 декабря 2025 года № 41-2-VIII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4045289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2853987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767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1170917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3512876,5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36049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496363,5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-496363,5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110287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822238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215587,5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48-2-VIII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2026 год норматив распределения доходов в бюджет района по социальному налогу 16,3%,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8 декабря 2025 года № 32/212-VIII "Об областном бюджете на 2026-2028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2 в редакции решения Бородулихинского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48-2-VIII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объемы субвенций, передаваемых из районного бюджета в бюджеты городов районного значения, села, поселка, сельского округа, в сумме 283556 тысяч тенге, в том числе: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 тысяч тенге.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2026 год в сумме 57488 тысяч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целевых трансфертов из районного бюджета бюджетам городов районного значения, сел, поселков, сельских округов на 2026 год определяется постановлением акимата Бородулихинского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2026 год целевые текущие трансферты из областного бюджета в сумме 727817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областного бюджета бюджетам городов районного значения, сел, поселков, сельских округов на 2026 год определяется постановлением акимата Бородулихинского района.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2026 год целевые текущие трансферты из областного бюджета в сумме 996662,5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Бородулихинского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48-2-VIII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2026 год кредиты из республиканского бюджета для реализации мер социальной поддержки специалистов в сумме 110287 тысяч тенге.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13.02.2026 </w:t>
      </w:r>
      <w:r>
        <w:rPr>
          <w:rFonts w:ascii="Times New Roman"/>
          <w:b w:val="false"/>
          <w:i w:val="false"/>
          <w:color w:val="ff0000"/>
          <w:sz w:val="28"/>
        </w:rPr>
        <w:t>№ 44-2-VIII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3512876,5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